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BFD" w:rsidRPr="00BF2BFD" w:rsidRDefault="00BF2BFD" w:rsidP="00BF2BFD">
      <w:pPr>
        <w:widowControl w:val="0"/>
        <w:autoSpaceDE w:val="0"/>
        <w:autoSpaceDN w:val="0"/>
        <w:adjustRightInd w:val="0"/>
        <w:spacing w:after="0" w:line="240" w:lineRule="auto"/>
        <w:jc w:val="right"/>
        <w:rPr>
          <w:rFonts w:ascii="Courier New" w:eastAsia="Times New Roman" w:hAnsi="Courier New" w:cs="Courier New"/>
          <w:sz w:val="20"/>
          <w:szCs w:val="20"/>
          <w:lang w:eastAsia="ru-RU"/>
        </w:rPr>
      </w:pPr>
      <w:r w:rsidRPr="00BF2BFD">
        <w:rPr>
          <w:rFonts w:ascii="Times New Roman" w:eastAsia="Times New Roman" w:hAnsi="Times New Roman" w:cs="Times New Roman"/>
          <w:sz w:val="24"/>
          <w:szCs w:val="24"/>
          <w:lang w:eastAsia="ru-RU"/>
        </w:rPr>
        <w:t>Рег. № ____</w:t>
      </w:r>
    </w:p>
    <w:p w:rsidR="00BF2BFD" w:rsidRPr="00BF2BFD" w:rsidRDefault="00BF2BFD" w:rsidP="00BF2BFD">
      <w:pPr>
        <w:autoSpaceDE w:val="0"/>
        <w:autoSpaceDN w:val="0"/>
        <w:adjustRightInd w:val="0"/>
        <w:spacing w:after="0"/>
        <w:jc w:val="right"/>
        <w:rPr>
          <w:rFonts w:ascii="Times New Roman" w:eastAsia="Times New Roman" w:hAnsi="Times New Roman" w:cs="Times New Roman"/>
          <w:sz w:val="20"/>
          <w:szCs w:val="20"/>
          <w:lang w:eastAsia="ru-RU"/>
        </w:rPr>
      </w:pPr>
      <w:r w:rsidRPr="00BF2BFD">
        <w:rPr>
          <w:rFonts w:ascii="Times New Roman" w:eastAsia="Times New Roman" w:hAnsi="Times New Roman" w:cs="Times New Roman"/>
          <w:sz w:val="20"/>
          <w:szCs w:val="20"/>
          <w:lang w:eastAsia="ru-RU"/>
        </w:rPr>
        <w:t>Директору МОУ СОШ «Образовательный комплекс №28</w:t>
      </w:r>
      <w:r w:rsidR="007136BE">
        <w:rPr>
          <w:rFonts w:ascii="Times New Roman" w:eastAsia="Times New Roman" w:hAnsi="Times New Roman" w:cs="Times New Roman"/>
          <w:sz w:val="20"/>
          <w:szCs w:val="20"/>
          <w:lang w:eastAsia="ru-RU"/>
        </w:rPr>
        <w:t xml:space="preserve"> «Волга</w:t>
      </w:r>
      <w:r w:rsidRPr="00BF2BFD">
        <w:rPr>
          <w:rFonts w:ascii="Times New Roman" w:eastAsia="Times New Roman" w:hAnsi="Times New Roman" w:cs="Times New Roman"/>
          <w:sz w:val="20"/>
          <w:szCs w:val="20"/>
          <w:lang w:eastAsia="ru-RU"/>
        </w:rPr>
        <w:t xml:space="preserve">» </w:t>
      </w:r>
    </w:p>
    <w:p w:rsidR="00BF2BFD" w:rsidRPr="00BF2BFD" w:rsidRDefault="00BF2BFD" w:rsidP="00BF2BFD">
      <w:pPr>
        <w:autoSpaceDE w:val="0"/>
        <w:autoSpaceDN w:val="0"/>
        <w:adjustRightInd w:val="0"/>
        <w:spacing w:after="0"/>
        <w:jc w:val="right"/>
        <w:rPr>
          <w:rFonts w:ascii="Times New Roman" w:eastAsia="Times New Roman" w:hAnsi="Times New Roman" w:cs="Times New Roman"/>
          <w:sz w:val="20"/>
          <w:szCs w:val="20"/>
          <w:lang w:eastAsia="ru-RU"/>
        </w:rPr>
      </w:pPr>
      <w:r w:rsidRPr="00BF2BFD">
        <w:rPr>
          <w:rFonts w:ascii="Times New Roman" w:eastAsia="Times New Roman" w:hAnsi="Times New Roman" w:cs="Times New Roman"/>
          <w:sz w:val="20"/>
          <w:szCs w:val="20"/>
          <w:lang w:eastAsia="ru-RU"/>
        </w:rPr>
        <w:t xml:space="preserve">Н.А. Нестеровой                                                                                                  </w:t>
      </w:r>
    </w:p>
    <w:p w:rsidR="00BF2BFD" w:rsidRPr="00BF2BFD" w:rsidRDefault="00BF2BFD" w:rsidP="00BF2BFD">
      <w:pPr>
        <w:autoSpaceDE w:val="0"/>
        <w:autoSpaceDN w:val="0"/>
        <w:adjustRightInd w:val="0"/>
        <w:spacing w:after="0"/>
        <w:jc w:val="right"/>
        <w:rPr>
          <w:rFonts w:ascii="Times New Roman" w:eastAsia="Times New Roman" w:hAnsi="Times New Roman" w:cs="Times New Roman"/>
          <w:sz w:val="20"/>
          <w:szCs w:val="20"/>
          <w:lang w:eastAsia="ru-RU"/>
        </w:rPr>
      </w:pPr>
      <w:r w:rsidRPr="00BF2BFD">
        <w:rPr>
          <w:rFonts w:ascii="Times New Roman" w:eastAsia="Times New Roman" w:hAnsi="Times New Roman" w:cs="Times New Roman"/>
          <w:sz w:val="20"/>
          <w:szCs w:val="20"/>
          <w:lang w:eastAsia="ru-RU"/>
        </w:rPr>
        <w:t xml:space="preserve">родителя (законного представителя) ребенка: </w:t>
      </w:r>
    </w:p>
    <w:p w:rsidR="00BF2BFD" w:rsidRPr="00BF2BFD" w:rsidRDefault="00BF2BFD" w:rsidP="00BF2BFD">
      <w:pPr>
        <w:spacing w:after="0"/>
        <w:jc w:val="right"/>
        <w:rPr>
          <w:rFonts w:ascii="Times New Roman" w:eastAsia="Times New Roman" w:hAnsi="Times New Roman" w:cs="Times New Roman"/>
          <w:sz w:val="24"/>
          <w:szCs w:val="24"/>
          <w:lang w:eastAsia="ru-RU"/>
        </w:rPr>
      </w:pPr>
      <w:r w:rsidRPr="00BF2BFD">
        <w:rPr>
          <w:rFonts w:ascii="Times New Roman" w:eastAsia="Times New Roman" w:hAnsi="Times New Roman" w:cs="Times New Roman"/>
          <w:sz w:val="20"/>
          <w:szCs w:val="20"/>
          <w:lang w:eastAsia="ru-RU"/>
        </w:rPr>
        <w:t>фамилия</w:t>
      </w:r>
      <w:r w:rsidRPr="00BF2BFD">
        <w:rPr>
          <w:rFonts w:ascii="Times New Roman" w:eastAsia="Times New Roman" w:hAnsi="Times New Roman" w:cs="Times New Roman"/>
          <w:sz w:val="24"/>
          <w:szCs w:val="24"/>
          <w:lang w:eastAsia="ru-RU"/>
        </w:rPr>
        <w:t>__________________________________________</w:t>
      </w:r>
    </w:p>
    <w:p w:rsidR="00BF2BFD" w:rsidRPr="00BF2BFD" w:rsidRDefault="00BF2BFD" w:rsidP="00BF2BFD">
      <w:pPr>
        <w:autoSpaceDE w:val="0"/>
        <w:autoSpaceDN w:val="0"/>
        <w:adjustRightInd w:val="0"/>
        <w:spacing w:after="0"/>
        <w:jc w:val="right"/>
        <w:rPr>
          <w:rFonts w:ascii="Times New Roman" w:eastAsia="Times New Roman" w:hAnsi="Times New Roman" w:cs="Times New Roman"/>
          <w:sz w:val="20"/>
          <w:szCs w:val="20"/>
          <w:lang w:eastAsia="ru-RU"/>
        </w:rPr>
      </w:pPr>
      <w:r w:rsidRPr="00BF2BFD">
        <w:rPr>
          <w:rFonts w:ascii="Times New Roman" w:eastAsia="Times New Roman" w:hAnsi="Times New Roman" w:cs="Times New Roman"/>
          <w:sz w:val="20"/>
          <w:szCs w:val="20"/>
          <w:lang w:eastAsia="ru-RU"/>
        </w:rPr>
        <w:t>имя ______________________________________________________</w:t>
      </w:r>
    </w:p>
    <w:p w:rsidR="00BF2BFD" w:rsidRPr="00BF2BFD" w:rsidRDefault="00BF2BFD" w:rsidP="00BF2BFD">
      <w:pPr>
        <w:autoSpaceDE w:val="0"/>
        <w:autoSpaceDN w:val="0"/>
        <w:adjustRightInd w:val="0"/>
        <w:spacing w:after="0"/>
        <w:jc w:val="right"/>
        <w:rPr>
          <w:rFonts w:ascii="Times New Roman" w:eastAsia="Times New Roman" w:hAnsi="Times New Roman" w:cs="Times New Roman"/>
          <w:sz w:val="20"/>
          <w:szCs w:val="20"/>
          <w:lang w:eastAsia="ru-RU"/>
        </w:rPr>
      </w:pPr>
      <w:r w:rsidRPr="00BF2BFD">
        <w:rPr>
          <w:rFonts w:ascii="Times New Roman" w:eastAsia="Times New Roman" w:hAnsi="Times New Roman" w:cs="Times New Roman"/>
          <w:sz w:val="20"/>
          <w:szCs w:val="20"/>
          <w:lang w:eastAsia="ru-RU"/>
        </w:rPr>
        <w:t>отчество (при наличии) _____________________________________</w:t>
      </w:r>
    </w:p>
    <w:p w:rsidR="00BF2BFD" w:rsidRPr="00BF2BFD" w:rsidRDefault="00BF2BFD" w:rsidP="00BF2BFD">
      <w:pPr>
        <w:autoSpaceDE w:val="0"/>
        <w:autoSpaceDN w:val="0"/>
        <w:adjustRightInd w:val="0"/>
        <w:spacing w:after="0"/>
        <w:jc w:val="right"/>
        <w:rPr>
          <w:rFonts w:ascii="Times New Roman" w:eastAsia="Times New Roman" w:hAnsi="Times New Roman" w:cs="Times New Roman"/>
          <w:sz w:val="20"/>
          <w:szCs w:val="20"/>
          <w:lang w:eastAsia="ru-RU"/>
        </w:rPr>
      </w:pPr>
      <w:r w:rsidRPr="00BF2BFD">
        <w:rPr>
          <w:rFonts w:ascii="Times New Roman" w:eastAsia="Times New Roman" w:hAnsi="Times New Roman" w:cs="Times New Roman"/>
          <w:sz w:val="20"/>
          <w:szCs w:val="20"/>
          <w:lang w:eastAsia="ru-RU"/>
        </w:rPr>
        <w:t>Адрес места жительства и (или) адрес места пребывания:</w:t>
      </w:r>
    </w:p>
    <w:p w:rsidR="00BF2BFD" w:rsidRPr="00BF2BFD" w:rsidRDefault="00BF2BFD" w:rsidP="00BF2BFD">
      <w:pPr>
        <w:autoSpaceDE w:val="0"/>
        <w:autoSpaceDN w:val="0"/>
        <w:adjustRightInd w:val="0"/>
        <w:spacing w:after="0"/>
        <w:jc w:val="right"/>
        <w:rPr>
          <w:rFonts w:ascii="Times New Roman" w:eastAsia="Times New Roman" w:hAnsi="Times New Roman" w:cs="Times New Roman"/>
          <w:sz w:val="20"/>
          <w:szCs w:val="20"/>
          <w:lang w:eastAsia="ru-RU"/>
        </w:rPr>
      </w:pPr>
      <w:r w:rsidRPr="00BF2BFD">
        <w:rPr>
          <w:rFonts w:ascii="Times New Roman" w:eastAsia="Times New Roman" w:hAnsi="Times New Roman" w:cs="Times New Roman"/>
          <w:sz w:val="20"/>
          <w:szCs w:val="20"/>
          <w:lang w:eastAsia="ru-RU"/>
        </w:rPr>
        <w:t>город __________________ улица ____________________________</w:t>
      </w:r>
    </w:p>
    <w:p w:rsidR="00BF2BFD" w:rsidRPr="00BF2BFD" w:rsidRDefault="00BF2BFD" w:rsidP="00BF2BFD">
      <w:pPr>
        <w:autoSpaceDE w:val="0"/>
        <w:autoSpaceDN w:val="0"/>
        <w:adjustRightInd w:val="0"/>
        <w:spacing w:after="0"/>
        <w:jc w:val="right"/>
        <w:rPr>
          <w:rFonts w:ascii="Times New Roman" w:eastAsia="Times New Roman" w:hAnsi="Times New Roman" w:cs="Times New Roman"/>
          <w:sz w:val="20"/>
          <w:szCs w:val="20"/>
          <w:lang w:eastAsia="ru-RU"/>
        </w:rPr>
      </w:pPr>
      <w:r w:rsidRPr="00BF2BFD">
        <w:rPr>
          <w:rFonts w:ascii="Times New Roman" w:eastAsia="Times New Roman" w:hAnsi="Times New Roman" w:cs="Times New Roman"/>
          <w:sz w:val="20"/>
          <w:szCs w:val="20"/>
          <w:lang w:eastAsia="ru-RU"/>
        </w:rPr>
        <w:t>дом ________ корп. ____ кв. ________ Телефон _________________</w:t>
      </w:r>
    </w:p>
    <w:p w:rsidR="00BF2BFD" w:rsidRPr="00BF2BFD" w:rsidRDefault="00BF2BFD" w:rsidP="00BF2BFD">
      <w:pPr>
        <w:autoSpaceDE w:val="0"/>
        <w:autoSpaceDN w:val="0"/>
        <w:adjustRightInd w:val="0"/>
        <w:spacing w:after="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СНИЛС:</w:t>
      </w:r>
      <w:r w:rsidRPr="00BF2BFD">
        <w:rPr>
          <w:rFonts w:ascii="Times New Roman" w:eastAsia="Times New Roman" w:hAnsi="Times New Roman" w:cs="Times New Roman"/>
          <w:sz w:val="20"/>
          <w:szCs w:val="20"/>
          <w:lang w:eastAsia="ru-RU"/>
        </w:rPr>
        <w:t xml:space="preserve"> ___________________</w:t>
      </w:r>
      <w:r>
        <w:rPr>
          <w:rFonts w:ascii="Times New Roman" w:eastAsia="Times New Roman" w:hAnsi="Times New Roman" w:cs="Times New Roman"/>
          <w:sz w:val="20"/>
          <w:szCs w:val="20"/>
          <w:lang w:eastAsia="ru-RU"/>
        </w:rPr>
        <w:t>______________________________</w:t>
      </w:r>
    </w:p>
    <w:p w:rsidR="00BF2BFD" w:rsidRPr="00BF2BFD" w:rsidRDefault="00BF2BFD" w:rsidP="00BF2BF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F2BFD" w:rsidRPr="00BF2BFD" w:rsidRDefault="00BF2BFD" w:rsidP="00BF2BF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F2BFD">
        <w:rPr>
          <w:rFonts w:ascii="Times New Roman" w:eastAsia="Times New Roman" w:hAnsi="Times New Roman" w:cs="Times New Roman"/>
          <w:sz w:val="20"/>
          <w:szCs w:val="20"/>
          <w:lang w:eastAsia="ru-RU"/>
        </w:rPr>
        <w:t>ЗАЯВЛЕНИЕ</w:t>
      </w:r>
    </w:p>
    <w:p w:rsidR="00BF2BFD" w:rsidRPr="00BF2BFD" w:rsidRDefault="00BF2BFD" w:rsidP="00BF2BF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F2BFD">
        <w:rPr>
          <w:rFonts w:ascii="Times New Roman" w:eastAsia="Times New Roman" w:hAnsi="Times New Roman" w:cs="Times New Roman"/>
          <w:sz w:val="20"/>
          <w:szCs w:val="20"/>
          <w:lang w:eastAsia="ru-RU"/>
        </w:rPr>
        <w:t>о приеме на обучение</w:t>
      </w:r>
    </w:p>
    <w:tbl>
      <w:tblPr>
        <w:tblW w:w="10631" w:type="dxa"/>
        <w:tblInd w:w="204" w:type="dxa"/>
        <w:tblLayout w:type="fixed"/>
        <w:tblCellMar>
          <w:top w:w="102" w:type="dxa"/>
          <w:left w:w="62" w:type="dxa"/>
          <w:bottom w:w="102" w:type="dxa"/>
          <w:right w:w="62" w:type="dxa"/>
        </w:tblCellMar>
        <w:tblLook w:val="0000"/>
      </w:tblPr>
      <w:tblGrid>
        <w:gridCol w:w="1067"/>
        <w:gridCol w:w="9564"/>
      </w:tblGrid>
      <w:tr w:rsidR="00BF2BFD" w:rsidRPr="00BF2BFD" w:rsidTr="00BF2BFD">
        <w:trPr>
          <w:trHeight w:val="767"/>
        </w:trPr>
        <w:tc>
          <w:tcPr>
            <w:tcW w:w="10631" w:type="dxa"/>
            <w:gridSpan w:val="2"/>
          </w:tcPr>
          <w:p w:rsidR="00BF2BFD" w:rsidRPr="00BF2BFD" w:rsidRDefault="00BF2BFD" w:rsidP="00BF2BFD">
            <w:pPr>
              <w:autoSpaceDE w:val="0"/>
              <w:autoSpaceDN w:val="0"/>
              <w:adjustRightInd w:val="0"/>
              <w:spacing w:after="0" w:line="360" w:lineRule="auto"/>
              <w:rPr>
                <w:rFonts w:ascii="Times New Roman" w:eastAsia="Times New Roman" w:hAnsi="Times New Roman" w:cs="Times New Roman"/>
                <w:sz w:val="18"/>
                <w:szCs w:val="18"/>
                <w:lang w:eastAsia="ru-RU"/>
              </w:rPr>
            </w:pPr>
            <w:r w:rsidRPr="00BF2BFD">
              <w:rPr>
                <w:rFonts w:ascii="Times New Roman" w:eastAsia="Times New Roman" w:hAnsi="Times New Roman" w:cs="Times New Roman"/>
                <w:sz w:val="18"/>
                <w:szCs w:val="18"/>
                <w:lang w:eastAsia="ru-RU"/>
              </w:rPr>
              <w:t xml:space="preserve">Прошу принять на обучение в </w:t>
            </w:r>
            <w:r w:rsidRPr="00BF2BFD">
              <w:rPr>
                <w:rFonts w:ascii="Times New Roman" w:eastAsia="Times New Roman" w:hAnsi="Times New Roman" w:cs="Times New Roman"/>
                <w:color w:val="333333"/>
                <w:sz w:val="18"/>
                <w:szCs w:val="18"/>
                <w:shd w:val="clear" w:color="auto" w:fill="FFFFFF"/>
                <w:lang w:eastAsia="ru-RU"/>
              </w:rPr>
              <w:t>муниципальное образовательное учреждение среднюю общеобразовательную школу «Образовательный комплекс №28 «Волга»</w:t>
            </w:r>
            <w:r w:rsidRPr="00BF2BFD">
              <w:rPr>
                <w:rFonts w:ascii="Times New Roman" w:eastAsia="Times New Roman" w:hAnsi="Times New Roman" w:cs="Times New Roman"/>
                <w:color w:val="333333"/>
                <w:sz w:val="18"/>
                <w:szCs w:val="18"/>
                <w:lang w:eastAsia="ru-RU"/>
              </w:rPr>
              <w:t xml:space="preserve"> _____</w:t>
            </w:r>
            <w:r w:rsidRPr="00BF2BFD">
              <w:rPr>
                <w:rFonts w:ascii="Times New Roman" w:eastAsia="Times New Roman" w:hAnsi="Times New Roman" w:cs="Times New Roman"/>
                <w:sz w:val="18"/>
                <w:szCs w:val="18"/>
                <w:lang w:eastAsia="ru-RU"/>
              </w:rPr>
              <w:t>___________________________________________________________________________</w:t>
            </w:r>
            <w:r>
              <w:rPr>
                <w:rFonts w:ascii="Times New Roman" w:eastAsia="Times New Roman" w:hAnsi="Times New Roman" w:cs="Times New Roman"/>
                <w:sz w:val="18"/>
                <w:szCs w:val="18"/>
                <w:lang w:eastAsia="ru-RU"/>
              </w:rPr>
              <w:t>____________</w:t>
            </w:r>
          </w:p>
          <w:p w:rsidR="00BF2BFD" w:rsidRPr="00BF2BFD" w:rsidRDefault="00BF2BFD" w:rsidP="00BF2BFD">
            <w:pPr>
              <w:autoSpaceDE w:val="0"/>
              <w:autoSpaceDN w:val="0"/>
              <w:adjustRightInd w:val="0"/>
              <w:spacing w:after="0" w:line="360" w:lineRule="auto"/>
              <w:jc w:val="center"/>
              <w:rPr>
                <w:rFonts w:ascii="Times New Roman" w:eastAsia="Times New Roman" w:hAnsi="Times New Roman" w:cs="Times New Roman"/>
                <w:sz w:val="18"/>
                <w:szCs w:val="18"/>
                <w:lang w:eastAsia="ru-RU"/>
              </w:rPr>
            </w:pPr>
            <w:r w:rsidRPr="00BF2BFD">
              <w:rPr>
                <w:rFonts w:ascii="Times New Roman" w:eastAsia="Times New Roman" w:hAnsi="Times New Roman" w:cs="Times New Roman"/>
                <w:sz w:val="18"/>
                <w:szCs w:val="18"/>
                <w:lang w:eastAsia="ru-RU"/>
              </w:rPr>
              <w:t>(фамилия, имя, отчество (при наличии), дата рождения)</w:t>
            </w:r>
          </w:p>
        </w:tc>
      </w:tr>
      <w:tr w:rsidR="00BF2BFD" w:rsidRPr="00BF2BFD" w:rsidTr="00BF2BFD">
        <w:trPr>
          <w:trHeight w:val="479"/>
        </w:trPr>
        <w:tc>
          <w:tcPr>
            <w:tcW w:w="10631" w:type="dxa"/>
            <w:gridSpan w:val="2"/>
          </w:tcPr>
          <w:p w:rsidR="00BF2BFD" w:rsidRPr="00BF2BFD" w:rsidRDefault="00BF2BFD" w:rsidP="00BF2BFD">
            <w:pPr>
              <w:autoSpaceDE w:val="0"/>
              <w:autoSpaceDN w:val="0"/>
              <w:adjustRightInd w:val="0"/>
              <w:spacing w:after="0" w:line="360" w:lineRule="auto"/>
              <w:rPr>
                <w:rFonts w:ascii="Times New Roman" w:eastAsia="Times New Roman" w:hAnsi="Times New Roman" w:cs="Times New Roman"/>
                <w:sz w:val="18"/>
                <w:szCs w:val="18"/>
                <w:lang w:eastAsia="ru-RU"/>
              </w:rPr>
            </w:pPr>
            <w:r w:rsidRPr="00BF2BFD">
              <w:rPr>
                <w:rFonts w:ascii="Times New Roman" w:eastAsia="Times New Roman" w:hAnsi="Times New Roman" w:cs="Times New Roman"/>
                <w:sz w:val="18"/>
                <w:szCs w:val="18"/>
                <w:lang w:eastAsia="ru-RU"/>
              </w:rPr>
              <w:t xml:space="preserve">Адрес места жительства и (или) адрес места пребывания ребенка или поступающего: __________________________, </w:t>
            </w:r>
          </w:p>
          <w:p w:rsidR="00BF2BFD" w:rsidRPr="00BF2BFD" w:rsidRDefault="00BF2BFD" w:rsidP="00BF2BFD">
            <w:pPr>
              <w:autoSpaceDE w:val="0"/>
              <w:autoSpaceDN w:val="0"/>
              <w:adjustRightInd w:val="0"/>
              <w:spacing w:after="0" w:line="360" w:lineRule="auto"/>
              <w:rPr>
                <w:rFonts w:ascii="Times New Roman" w:eastAsia="Times New Roman" w:hAnsi="Times New Roman" w:cs="Times New Roman"/>
                <w:sz w:val="18"/>
                <w:szCs w:val="18"/>
                <w:lang w:eastAsia="ru-RU"/>
              </w:rPr>
            </w:pPr>
            <w:r w:rsidRPr="00BF2BFD">
              <w:rPr>
                <w:rFonts w:ascii="Times New Roman" w:eastAsia="Times New Roman" w:hAnsi="Times New Roman" w:cs="Times New Roman"/>
                <w:sz w:val="18"/>
                <w:szCs w:val="18"/>
                <w:lang w:eastAsia="ru-RU"/>
              </w:rPr>
              <w:t>улица _________________________________________________________________ дом _______ корп. ________ кв. ______.</w:t>
            </w:r>
          </w:p>
        </w:tc>
      </w:tr>
      <w:tr w:rsidR="00BF2BFD" w:rsidRPr="00BF2BFD" w:rsidTr="00BF2BFD">
        <w:trPr>
          <w:trHeight w:val="265"/>
        </w:trPr>
        <w:tc>
          <w:tcPr>
            <w:tcW w:w="10631" w:type="dxa"/>
            <w:gridSpan w:val="2"/>
          </w:tcPr>
          <w:p w:rsidR="00BF2BFD" w:rsidRPr="00BF2BFD" w:rsidRDefault="00BF2BFD" w:rsidP="00BF2BFD">
            <w:pPr>
              <w:autoSpaceDE w:val="0"/>
              <w:autoSpaceDN w:val="0"/>
              <w:adjustRightInd w:val="0"/>
              <w:spacing w:after="0" w:line="360" w:lineRule="auto"/>
              <w:rPr>
                <w:rFonts w:ascii="Times New Roman" w:eastAsia="Times New Roman" w:hAnsi="Times New Roman" w:cs="Times New Roman"/>
                <w:sz w:val="18"/>
                <w:szCs w:val="18"/>
                <w:lang w:eastAsia="ru-RU"/>
              </w:rPr>
            </w:pPr>
            <w:r w:rsidRPr="00BF2BFD">
              <w:rPr>
                <w:rFonts w:ascii="Times New Roman" w:eastAsia="Times New Roman" w:hAnsi="Times New Roman" w:cs="Times New Roman"/>
                <w:sz w:val="18"/>
                <w:szCs w:val="18"/>
                <w:lang w:eastAsia="ru-RU"/>
              </w:rPr>
              <w:t>Класс ____________________                                          профиль _________________________________</w:t>
            </w:r>
            <w:r>
              <w:rPr>
                <w:rFonts w:ascii="Times New Roman" w:eastAsia="Times New Roman" w:hAnsi="Times New Roman" w:cs="Times New Roman"/>
                <w:sz w:val="18"/>
                <w:szCs w:val="18"/>
                <w:lang w:eastAsia="ru-RU"/>
              </w:rPr>
              <w:t>___________________________</w:t>
            </w:r>
          </w:p>
        </w:tc>
      </w:tr>
      <w:tr w:rsidR="00BF2BFD" w:rsidRPr="00BF2BFD" w:rsidTr="00BF2BFD">
        <w:tc>
          <w:tcPr>
            <w:tcW w:w="10631" w:type="dxa"/>
            <w:gridSpan w:val="2"/>
          </w:tcPr>
          <w:p w:rsidR="00BF2BFD" w:rsidRPr="00BF2BFD" w:rsidRDefault="00BF2BFD" w:rsidP="00BF2BFD">
            <w:pPr>
              <w:autoSpaceDE w:val="0"/>
              <w:autoSpaceDN w:val="0"/>
              <w:adjustRightInd w:val="0"/>
              <w:spacing w:after="0" w:line="360" w:lineRule="auto"/>
              <w:rPr>
                <w:rFonts w:ascii="Times New Roman" w:eastAsia="Times New Roman" w:hAnsi="Times New Roman" w:cs="Times New Roman"/>
                <w:sz w:val="18"/>
                <w:szCs w:val="18"/>
                <w:lang w:eastAsia="ru-RU"/>
              </w:rPr>
            </w:pPr>
            <w:r w:rsidRPr="00BF2BFD">
              <w:rPr>
                <w:rFonts w:ascii="Times New Roman" w:eastAsia="Times New Roman" w:hAnsi="Times New Roman" w:cs="Times New Roman"/>
                <w:sz w:val="18"/>
                <w:szCs w:val="18"/>
                <w:lang w:eastAsia="ru-RU"/>
              </w:rPr>
              <w:t>Сведения о втором родителе (законном представителе):</w:t>
            </w:r>
          </w:p>
          <w:p w:rsidR="00BF2BFD" w:rsidRPr="00BF2BFD" w:rsidRDefault="00BF2BFD" w:rsidP="00BF2BFD">
            <w:pPr>
              <w:autoSpaceDE w:val="0"/>
              <w:autoSpaceDN w:val="0"/>
              <w:adjustRightInd w:val="0"/>
              <w:spacing w:after="0" w:line="360" w:lineRule="auto"/>
              <w:rPr>
                <w:rFonts w:ascii="Times New Roman" w:eastAsia="Times New Roman" w:hAnsi="Times New Roman" w:cs="Times New Roman"/>
                <w:sz w:val="18"/>
                <w:szCs w:val="18"/>
                <w:lang w:eastAsia="ru-RU"/>
              </w:rPr>
            </w:pPr>
            <w:r w:rsidRPr="00BF2BFD">
              <w:rPr>
                <w:rFonts w:ascii="Times New Roman" w:eastAsia="Times New Roman" w:hAnsi="Times New Roman" w:cs="Times New Roman"/>
                <w:sz w:val="18"/>
                <w:szCs w:val="18"/>
                <w:lang w:eastAsia="ru-RU"/>
              </w:rPr>
              <w:t>фамилия ___________________________ имя ________________________ отчество (при наличии) __</w:t>
            </w:r>
            <w:r>
              <w:rPr>
                <w:rFonts w:ascii="Times New Roman" w:eastAsia="Times New Roman" w:hAnsi="Times New Roman" w:cs="Times New Roman"/>
                <w:sz w:val="18"/>
                <w:szCs w:val="18"/>
                <w:lang w:eastAsia="ru-RU"/>
              </w:rPr>
              <w:t>________</w:t>
            </w:r>
            <w:r w:rsidRPr="00BF2BFD">
              <w:rPr>
                <w:rFonts w:ascii="Times New Roman" w:eastAsia="Times New Roman" w:hAnsi="Times New Roman" w:cs="Times New Roman"/>
                <w:sz w:val="18"/>
                <w:szCs w:val="18"/>
                <w:lang w:eastAsia="ru-RU"/>
              </w:rPr>
              <w:t>__________________;</w:t>
            </w:r>
          </w:p>
          <w:p w:rsidR="00BF2BFD" w:rsidRPr="00BF2BFD" w:rsidRDefault="00BF2BFD" w:rsidP="00BF2BFD">
            <w:pPr>
              <w:autoSpaceDE w:val="0"/>
              <w:autoSpaceDN w:val="0"/>
              <w:adjustRightInd w:val="0"/>
              <w:spacing w:after="0" w:line="360" w:lineRule="auto"/>
              <w:rPr>
                <w:rFonts w:ascii="Times New Roman" w:eastAsia="Times New Roman" w:hAnsi="Times New Roman" w:cs="Times New Roman"/>
                <w:sz w:val="18"/>
                <w:szCs w:val="18"/>
                <w:lang w:eastAsia="ru-RU"/>
              </w:rPr>
            </w:pPr>
            <w:r w:rsidRPr="00BF2BFD">
              <w:rPr>
                <w:rFonts w:ascii="Times New Roman" w:eastAsia="Times New Roman" w:hAnsi="Times New Roman" w:cs="Times New Roman"/>
                <w:sz w:val="18"/>
                <w:szCs w:val="18"/>
                <w:lang w:eastAsia="ru-RU"/>
              </w:rPr>
              <w:t>адрес места жительства и (или) адрес места пребывания: город ____________________ улица _________________________</w:t>
            </w:r>
          </w:p>
          <w:p w:rsidR="00BF2BFD" w:rsidRPr="00BF2BFD" w:rsidRDefault="00BF2BFD" w:rsidP="00BF2BFD">
            <w:pPr>
              <w:autoSpaceDE w:val="0"/>
              <w:autoSpaceDN w:val="0"/>
              <w:adjustRightInd w:val="0"/>
              <w:spacing w:after="0" w:line="360" w:lineRule="auto"/>
              <w:rPr>
                <w:rFonts w:ascii="Times New Roman" w:eastAsia="Times New Roman" w:hAnsi="Times New Roman" w:cs="Times New Roman"/>
                <w:sz w:val="18"/>
                <w:szCs w:val="18"/>
                <w:lang w:eastAsia="ru-RU"/>
              </w:rPr>
            </w:pPr>
            <w:r w:rsidRPr="00BF2BFD">
              <w:rPr>
                <w:rFonts w:ascii="Times New Roman" w:eastAsia="Times New Roman" w:hAnsi="Times New Roman" w:cs="Times New Roman"/>
                <w:sz w:val="18"/>
                <w:szCs w:val="18"/>
                <w:lang w:eastAsia="ru-RU"/>
              </w:rPr>
              <w:t>дом _________ корп. _______ кв. ___________, телефон (при наличии) _____________________</w:t>
            </w:r>
            <w:r>
              <w:rPr>
                <w:rFonts w:ascii="Times New Roman" w:eastAsia="Times New Roman" w:hAnsi="Times New Roman" w:cs="Times New Roman"/>
                <w:sz w:val="20"/>
                <w:szCs w:val="20"/>
                <w:lang w:eastAsia="ru-RU"/>
              </w:rPr>
              <w:t>СНИЛС</w:t>
            </w:r>
            <w:r w:rsidRPr="00BF2BFD">
              <w:rPr>
                <w:rFonts w:ascii="Times New Roman" w:eastAsia="Times New Roman" w:hAnsi="Times New Roman" w:cs="Times New Roman"/>
                <w:sz w:val="20"/>
                <w:szCs w:val="20"/>
                <w:lang w:eastAsia="ru-RU"/>
              </w:rPr>
              <w:t>: _____________</w:t>
            </w:r>
            <w:r>
              <w:rPr>
                <w:rFonts w:ascii="Times New Roman" w:eastAsia="Times New Roman" w:hAnsi="Times New Roman" w:cs="Times New Roman"/>
                <w:sz w:val="20"/>
                <w:szCs w:val="20"/>
                <w:lang w:eastAsia="ru-RU"/>
              </w:rPr>
              <w:t>_________</w:t>
            </w:r>
          </w:p>
        </w:tc>
      </w:tr>
      <w:tr w:rsidR="00BF2BFD" w:rsidRPr="00BF2BFD" w:rsidTr="00BF2BFD">
        <w:trPr>
          <w:trHeight w:val="573"/>
        </w:trPr>
        <w:tc>
          <w:tcPr>
            <w:tcW w:w="10631" w:type="dxa"/>
            <w:gridSpan w:val="2"/>
          </w:tcPr>
          <w:p w:rsidR="00BF2BFD" w:rsidRPr="00BF2BFD" w:rsidRDefault="00BF2BFD" w:rsidP="00BF2BFD">
            <w:pPr>
              <w:autoSpaceDE w:val="0"/>
              <w:autoSpaceDN w:val="0"/>
              <w:adjustRightInd w:val="0"/>
              <w:spacing w:after="0" w:line="360" w:lineRule="auto"/>
              <w:rPr>
                <w:rFonts w:ascii="Times New Roman" w:eastAsia="Times New Roman" w:hAnsi="Times New Roman" w:cs="Times New Roman"/>
                <w:sz w:val="18"/>
                <w:szCs w:val="18"/>
                <w:lang w:eastAsia="ru-RU"/>
              </w:rPr>
            </w:pPr>
            <w:r w:rsidRPr="00BF2BFD">
              <w:rPr>
                <w:rFonts w:ascii="Times New Roman" w:eastAsia="Times New Roman" w:hAnsi="Times New Roman" w:cs="Times New Roman"/>
                <w:sz w:val="18"/>
                <w:szCs w:val="18"/>
                <w:lang w:eastAsia="ru-RU"/>
              </w:rPr>
              <w:t>Наличие права внеочередного, первоочередно</w:t>
            </w:r>
            <w:r>
              <w:rPr>
                <w:rFonts w:ascii="Times New Roman" w:eastAsia="Times New Roman" w:hAnsi="Times New Roman" w:cs="Times New Roman"/>
                <w:sz w:val="18"/>
                <w:szCs w:val="18"/>
                <w:lang w:eastAsia="ru-RU"/>
              </w:rPr>
              <w:t>го или преимущественного приема</w:t>
            </w:r>
            <w:r w:rsidRPr="00BF2BFD">
              <w:rPr>
                <w:rFonts w:ascii="Times New Roman" w:eastAsia="Times New Roman" w:hAnsi="Times New Roman" w:cs="Times New Roman"/>
                <w:sz w:val="18"/>
                <w:szCs w:val="18"/>
                <w:lang w:eastAsia="ru-RU"/>
              </w:rPr>
              <w:t>_________</w:t>
            </w:r>
            <w:r>
              <w:rPr>
                <w:rFonts w:ascii="Times New Roman" w:eastAsia="Times New Roman" w:hAnsi="Times New Roman" w:cs="Times New Roman"/>
                <w:sz w:val="18"/>
                <w:szCs w:val="18"/>
                <w:lang w:eastAsia="ru-RU"/>
              </w:rPr>
              <w:t>______________________________________</w:t>
            </w:r>
          </w:p>
          <w:p w:rsidR="00BF2BFD" w:rsidRPr="00BF2BFD" w:rsidRDefault="00BF2BFD" w:rsidP="00BF2BFD">
            <w:pPr>
              <w:autoSpaceDE w:val="0"/>
              <w:autoSpaceDN w:val="0"/>
              <w:adjustRightInd w:val="0"/>
              <w:spacing w:after="0" w:line="360" w:lineRule="auto"/>
              <w:jc w:val="right"/>
              <w:rPr>
                <w:rFonts w:ascii="Times New Roman" w:eastAsia="Times New Roman" w:hAnsi="Times New Roman" w:cs="Times New Roman"/>
                <w:sz w:val="18"/>
                <w:szCs w:val="18"/>
                <w:lang w:eastAsia="ru-RU"/>
              </w:rPr>
            </w:pPr>
            <w:r w:rsidRPr="00BF2BFD">
              <w:rPr>
                <w:rFonts w:ascii="Times New Roman" w:eastAsia="Times New Roman" w:hAnsi="Times New Roman" w:cs="Times New Roman"/>
                <w:sz w:val="16"/>
                <w:szCs w:val="16"/>
                <w:lang w:eastAsia="ru-RU"/>
              </w:rPr>
              <w:t>(основание для внеочередного, первоочередного или преимущественного приема)</w:t>
            </w:r>
          </w:p>
        </w:tc>
      </w:tr>
      <w:tr w:rsidR="00BF2BFD" w:rsidRPr="00BF2BFD" w:rsidTr="00BF2BFD">
        <w:tc>
          <w:tcPr>
            <w:tcW w:w="10631" w:type="dxa"/>
            <w:gridSpan w:val="2"/>
          </w:tcPr>
          <w:p w:rsidR="00BF2BFD" w:rsidRPr="00BF2BFD" w:rsidRDefault="00BF2BFD" w:rsidP="00BF2BFD">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BF2BFD">
              <w:rPr>
                <w:rFonts w:ascii="Times New Roman" w:eastAsia="Times New Roman" w:hAnsi="Times New Roman" w:cs="Times New Roman"/>
                <w:sz w:val="18"/>
                <w:szCs w:val="18"/>
                <w:lang w:eastAsia="ru-RU"/>
              </w:rPr>
              <w:t>Язык образования (в случае получения образования на родном языке из числа языков народов Российской Федерации или на иностранном языке) _____________________________________________________________________________________</w:t>
            </w:r>
          </w:p>
          <w:p w:rsidR="00BF2BFD" w:rsidRPr="00BF2BFD" w:rsidRDefault="00BF2BFD" w:rsidP="00BF2BFD">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BF2BFD">
              <w:rPr>
                <w:rFonts w:ascii="Times New Roman" w:eastAsia="Times New Roman" w:hAnsi="Times New Roman" w:cs="Times New Roman"/>
                <w:sz w:val="18"/>
                <w:szCs w:val="18"/>
                <w:lang w:eastAsia="ru-RU"/>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_________________________</w:t>
            </w:r>
          </w:p>
        </w:tc>
      </w:tr>
      <w:tr w:rsidR="00BF2BFD" w:rsidRPr="00BF2BFD" w:rsidTr="00BF2BFD">
        <w:tc>
          <w:tcPr>
            <w:tcW w:w="10631" w:type="dxa"/>
            <w:gridSpan w:val="2"/>
          </w:tcPr>
          <w:p w:rsidR="00BF2BFD" w:rsidRPr="00BF2BFD" w:rsidRDefault="00BF2BFD" w:rsidP="00BF2BFD">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BF2BFD">
              <w:rPr>
                <w:rFonts w:ascii="Times New Roman" w:eastAsia="Times New Roman" w:hAnsi="Times New Roman" w:cs="Times New Roman"/>
                <w:sz w:val="18"/>
                <w:szCs w:val="18"/>
                <w:lang w:eastAsia="ru-RU"/>
              </w:rPr>
              <w:t>С лицензией на осуществление образовательной деятельности, свидетельством о государственной аккредитации образовательного учреждения, уставом образовательного учреждения, с общеобразовательными программами, документами (локальными нормативными актами), регламентирующими организацию и осуществление образовательной деятельности, права и обязанности обучающихся</w:t>
            </w:r>
            <w:bookmarkStart w:id="0" w:name="_GoBack"/>
            <w:bookmarkEnd w:id="0"/>
            <w:r w:rsidRPr="00BF2BFD">
              <w:rPr>
                <w:rFonts w:ascii="Times New Roman" w:eastAsia="Times New Roman" w:hAnsi="Times New Roman" w:cs="Times New Roman"/>
                <w:sz w:val="18"/>
                <w:szCs w:val="18"/>
                <w:lang w:eastAsia="ru-RU"/>
              </w:rPr>
              <w:t xml:space="preserve"> ознакомлен(а): ____________________________________________</w:t>
            </w:r>
          </w:p>
          <w:p w:rsidR="00BF2BFD" w:rsidRPr="00BF2BFD" w:rsidRDefault="00BF2BFD" w:rsidP="00BF2BFD">
            <w:p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BF2BFD">
              <w:rPr>
                <w:rFonts w:ascii="Times New Roman" w:eastAsia="Times New Roman" w:hAnsi="Times New Roman" w:cs="Times New Roman"/>
                <w:sz w:val="16"/>
                <w:szCs w:val="16"/>
                <w:lang w:eastAsia="ru-RU"/>
              </w:rPr>
              <w:t xml:space="preserve">                                                                                                           (подпись заявителя)</w:t>
            </w:r>
          </w:p>
        </w:tc>
      </w:tr>
      <w:tr w:rsidR="00BF2BFD" w:rsidRPr="00BF2BFD" w:rsidTr="00BF2BFD">
        <w:trPr>
          <w:trHeight w:val="309"/>
        </w:trPr>
        <w:tc>
          <w:tcPr>
            <w:tcW w:w="1067" w:type="dxa"/>
          </w:tcPr>
          <w:p w:rsidR="00BF2BFD" w:rsidRPr="00BF2BFD" w:rsidRDefault="00517009" w:rsidP="00BF2BFD">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517009">
              <w:rPr>
                <w:noProof/>
              </w:rPr>
              <w:pict>
                <v:rect id="Прямоугольник 2" o:spid="_x0000_s1028" style="position:absolute;left:0;text-align:left;margin-left:12.85pt;margin-top:.35pt;width:24pt;height:14.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" fillcolor="window" strokecolor="windowText" strokeweight="1pt"/>
              </w:pict>
            </w:r>
          </w:p>
        </w:tc>
        <w:tc>
          <w:tcPr>
            <w:tcW w:w="9564" w:type="dxa"/>
          </w:tcPr>
          <w:p w:rsidR="00BF2BFD" w:rsidRPr="00BF2BFD" w:rsidRDefault="00BF2BFD" w:rsidP="00BF2BFD">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BF2BFD">
              <w:rPr>
                <w:rFonts w:ascii="Times New Roman" w:eastAsia="Times New Roman" w:hAnsi="Times New Roman" w:cs="Times New Roman"/>
                <w:sz w:val="18"/>
                <w:szCs w:val="18"/>
                <w:lang w:eastAsia="ru-RU"/>
              </w:rPr>
              <w:t>Потребность ребенка или поступающего в обучение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tc>
      </w:tr>
      <w:tr w:rsidR="00BF2BFD" w:rsidRPr="00BF2BFD" w:rsidTr="00BF2BFD">
        <w:trPr>
          <w:trHeight w:val="309"/>
        </w:trPr>
        <w:tc>
          <w:tcPr>
            <w:tcW w:w="1067" w:type="dxa"/>
          </w:tcPr>
          <w:p w:rsidR="00BF2BFD" w:rsidRPr="00BF2BFD" w:rsidRDefault="00517009" w:rsidP="00BF2BFD">
            <w:pPr>
              <w:autoSpaceDE w:val="0"/>
              <w:autoSpaceDN w:val="0"/>
              <w:adjustRightInd w:val="0"/>
              <w:spacing w:after="0" w:line="240" w:lineRule="auto"/>
              <w:jc w:val="both"/>
              <w:rPr>
                <w:rFonts w:ascii="Courier New" w:eastAsia="Times New Roman" w:hAnsi="Courier New" w:cs="Courier New"/>
                <w:noProof/>
                <w:sz w:val="20"/>
                <w:szCs w:val="20"/>
                <w:lang w:eastAsia="ru-RU"/>
              </w:rPr>
            </w:pPr>
            <w:r w:rsidRPr="00517009">
              <w:rPr>
                <w:noProof/>
              </w:rPr>
              <w:pict>
                <v:rect id="Прямоугольник 8" o:spid="_x0000_s1027" style="position:absolute;left:0;text-align:left;margin-left:13.25pt;margin-top:-.95pt;width:24pt;height:14.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" fillcolor="window" strokecolor="windowText" strokeweight="1pt"/>
              </w:pict>
            </w:r>
          </w:p>
        </w:tc>
        <w:tc>
          <w:tcPr>
            <w:tcW w:w="9564" w:type="dxa"/>
          </w:tcPr>
          <w:p w:rsidR="00BF2BFD" w:rsidRPr="00BF2BFD" w:rsidRDefault="00BF2BFD" w:rsidP="00BF2BFD">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BF2BFD">
              <w:rPr>
                <w:rFonts w:ascii="Times New Roman" w:eastAsia="Times New Roman" w:hAnsi="Times New Roman" w:cs="Times New Roman"/>
                <w:sz w:val="18"/>
                <w:szCs w:val="18"/>
                <w:lang w:eastAsia="ru-RU"/>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программе).Согласие поступающего, достигшего возраста восемнадцати лет, на обучение по адаптированной образовательной программе (в случае необходимости обучения поступающего по адаптированной образовательной программе)</w:t>
            </w:r>
          </w:p>
        </w:tc>
      </w:tr>
      <w:tr w:rsidR="00BF2BFD" w:rsidRPr="00BF2BFD" w:rsidTr="00BF2BFD">
        <w:trPr>
          <w:trHeight w:val="457"/>
        </w:trPr>
        <w:tc>
          <w:tcPr>
            <w:tcW w:w="10631" w:type="dxa"/>
            <w:gridSpan w:val="2"/>
          </w:tcPr>
          <w:p w:rsidR="00BF2BFD" w:rsidRPr="00BF2BFD" w:rsidRDefault="00BF2BFD" w:rsidP="00BF2BFD">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F2BFD">
              <w:rPr>
                <w:rFonts w:ascii="Times New Roman" w:eastAsia="Times New Roman" w:hAnsi="Times New Roman" w:cs="Times New Roman"/>
                <w:sz w:val="18"/>
                <w:szCs w:val="18"/>
                <w:lang w:eastAsia="ru-RU"/>
              </w:rPr>
              <w:t xml:space="preserve">«_____» ______________ 20 __ г. </w:t>
            </w:r>
            <w:r w:rsidRPr="00BF2BFD">
              <w:rPr>
                <w:rFonts w:ascii="Times New Roman" w:eastAsia="Times New Roman" w:hAnsi="Times New Roman" w:cs="Times New Roman"/>
                <w:sz w:val="20"/>
                <w:szCs w:val="20"/>
                <w:lang w:eastAsia="ru-RU"/>
              </w:rPr>
              <w:t xml:space="preserve">        _____________________________________                                                                                   </w:t>
            </w:r>
          </w:p>
          <w:p w:rsidR="00BF2BFD" w:rsidRPr="00BF2BFD" w:rsidRDefault="00BF2BFD" w:rsidP="00BF2BFD">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BF2BFD">
              <w:rPr>
                <w:rFonts w:ascii="Times New Roman" w:eastAsia="Times New Roman" w:hAnsi="Times New Roman" w:cs="Times New Roman"/>
                <w:sz w:val="16"/>
                <w:szCs w:val="16"/>
                <w:lang w:eastAsia="ru-RU"/>
              </w:rPr>
              <w:t xml:space="preserve">                                                                                                              (подпись заявителя)</w:t>
            </w:r>
          </w:p>
        </w:tc>
      </w:tr>
      <w:tr w:rsidR="00BF2BFD" w:rsidRPr="00BF2BFD" w:rsidTr="00BF2BFD">
        <w:trPr>
          <w:trHeight w:val="53"/>
        </w:trPr>
        <w:tc>
          <w:tcPr>
            <w:tcW w:w="1067" w:type="dxa"/>
          </w:tcPr>
          <w:p w:rsidR="00BF2BFD" w:rsidRPr="00BF2BFD" w:rsidRDefault="00517009" w:rsidP="00BF2BFD">
            <w:pPr>
              <w:autoSpaceDE w:val="0"/>
              <w:autoSpaceDN w:val="0"/>
              <w:adjustRightInd w:val="0"/>
              <w:spacing w:after="0" w:line="240" w:lineRule="auto"/>
              <w:jc w:val="both"/>
              <w:rPr>
                <w:rFonts w:ascii="Courier New" w:eastAsia="Times New Roman" w:hAnsi="Courier New" w:cs="Courier New"/>
                <w:noProof/>
                <w:sz w:val="20"/>
                <w:szCs w:val="20"/>
                <w:lang w:eastAsia="ru-RU"/>
              </w:rPr>
            </w:pPr>
            <w:r w:rsidRPr="00517009">
              <w:rPr>
                <w:noProof/>
              </w:rPr>
              <w:pict>
                <v:rect id="Прямоугольник 9" o:spid="_x0000_s1026" style="position:absolute;left:0;text-align:left;margin-left:15.5pt;margin-top:1.7pt;width:24pt;height:14.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" fillcolor="window" strokecolor="windowText" strokeweight="1pt"/>
              </w:pict>
            </w:r>
          </w:p>
        </w:tc>
        <w:tc>
          <w:tcPr>
            <w:tcW w:w="9564" w:type="dxa"/>
          </w:tcPr>
          <w:p w:rsidR="00BF2BFD" w:rsidRPr="00BF2BFD" w:rsidRDefault="00BF2BFD" w:rsidP="00BF2BFD">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BF2BFD">
              <w:rPr>
                <w:rFonts w:ascii="Times New Roman" w:eastAsia="Times New Roman" w:hAnsi="Times New Roman" w:cs="Times New Roman"/>
                <w:sz w:val="18"/>
                <w:szCs w:val="18"/>
                <w:lang w:eastAsia="ru-RU"/>
              </w:rPr>
              <w:t>Я даю согласие на автоматизированную, а также без использования средств автоматизации обработку персональных данных своих и своего ребенка, а именно на сбор, хранение, уточнение (обновление, изменение), использование, обезличивание, блокирование, передачу и уничтожение персональных данных, содержащихся в настоящем заявлении, а также в представленных мною документах в целях приема на обучение.</w:t>
            </w:r>
          </w:p>
          <w:p w:rsidR="00BF2BFD" w:rsidRPr="00BF2BFD" w:rsidRDefault="00BF2BFD" w:rsidP="00BF2BFD">
            <w:pPr>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BF2BFD" w:rsidRPr="00BF2BFD" w:rsidRDefault="00BF2BFD" w:rsidP="00BF2BFD">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BF2BFD">
              <w:rPr>
                <w:rFonts w:ascii="Times New Roman" w:eastAsia="Times New Roman" w:hAnsi="Times New Roman" w:cs="Times New Roman"/>
                <w:sz w:val="18"/>
                <w:szCs w:val="18"/>
                <w:lang w:eastAsia="ru-RU"/>
              </w:rPr>
              <w:t>«_____» ______________ 20 __ г.         __________________________________________</w:t>
            </w:r>
          </w:p>
          <w:p w:rsidR="00BF2BFD" w:rsidRPr="00BF2BFD" w:rsidRDefault="00BF2BFD" w:rsidP="00BF2BFD">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BF2BFD">
              <w:rPr>
                <w:rFonts w:ascii="Times New Roman" w:eastAsia="Times New Roman" w:hAnsi="Times New Roman" w:cs="Times New Roman"/>
                <w:sz w:val="16"/>
                <w:szCs w:val="16"/>
                <w:lang w:eastAsia="ru-RU"/>
              </w:rPr>
              <w:t xml:space="preserve">                                                                                                     (подпись заявителя)</w:t>
            </w:r>
          </w:p>
        </w:tc>
      </w:tr>
    </w:tbl>
    <w:p w:rsidR="00FF4DB5" w:rsidRPr="00BF2BFD" w:rsidRDefault="00FF4DB5" w:rsidP="00BF2BFD">
      <w:pPr>
        <w:rPr>
          <w:rStyle w:val="apple-converted-space"/>
        </w:rPr>
      </w:pPr>
    </w:p>
    <w:sectPr w:rsidR="00FF4DB5" w:rsidRPr="00BF2BFD" w:rsidSect="00A812C9">
      <w:pgSz w:w="11906" w:h="16838"/>
      <w:pgMar w:top="454" w:right="567" w:bottom="45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name w:val="WW8Num1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2">
    <w:nsid w:val="0000000F"/>
    <w:multiLevelType w:val="singleLevel"/>
    <w:tmpl w:val="0000000F"/>
    <w:name w:val="WW8Num15"/>
    <w:lvl w:ilvl="0">
      <w:start w:val="1"/>
      <w:numFmt w:val="bullet"/>
      <w:lvlText w:val=""/>
      <w:lvlJc w:val="left"/>
      <w:pPr>
        <w:tabs>
          <w:tab w:val="num" w:pos="208"/>
        </w:tabs>
        <w:ind w:left="928" w:hanging="360"/>
      </w:pPr>
      <w:rPr>
        <w:rFonts w:ascii="Symbol" w:hAnsi="Symbol"/>
      </w:rPr>
    </w:lvl>
  </w:abstractNum>
  <w:abstractNum w:abstractNumId="3">
    <w:nsid w:val="05694E0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05D57050"/>
    <w:multiLevelType w:val="hybridMultilevel"/>
    <w:tmpl w:val="D8DAC3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849075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091B70F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0DD376D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AF83FE8"/>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1CC8504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1EE01F5B"/>
    <w:multiLevelType w:val="hybridMultilevel"/>
    <w:tmpl w:val="D56649FE"/>
    <w:lvl w:ilvl="0" w:tplc="32FC5DC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6DA3AA6"/>
    <w:multiLevelType w:val="hybridMultilevel"/>
    <w:tmpl w:val="7AA20D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87A1124"/>
    <w:multiLevelType w:val="hybridMultilevel"/>
    <w:tmpl w:val="AF06F6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A37463B"/>
    <w:multiLevelType w:val="singleLevel"/>
    <w:tmpl w:val="0419000F"/>
    <w:lvl w:ilvl="0">
      <w:start w:val="1"/>
      <w:numFmt w:val="decimal"/>
      <w:lvlText w:val="%1."/>
      <w:lvlJc w:val="left"/>
      <w:pPr>
        <w:tabs>
          <w:tab w:val="num" w:pos="360"/>
        </w:tabs>
        <w:ind w:left="360" w:hanging="360"/>
      </w:pPr>
      <w:rPr>
        <w:rFonts w:hint="default"/>
      </w:rPr>
    </w:lvl>
  </w:abstractNum>
  <w:abstractNum w:abstractNumId="14">
    <w:nsid w:val="2D531752"/>
    <w:multiLevelType w:val="hybridMultilevel"/>
    <w:tmpl w:val="6840BF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EBE6CC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2EE67CD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312E5C09"/>
    <w:multiLevelType w:val="hybridMultilevel"/>
    <w:tmpl w:val="1074A5A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7E51BB2"/>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3AB57609"/>
    <w:multiLevelType w:val="hybridMultilevel"/>
    <w:tmpl w:val="EFD69A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2D4088D"/>
    <w:multiLevelType w:val="singleLevel"/>
    <w:tmpl w:val="0419000F"/>
    <w:lvl w:ilvl="0">
      <w:start w:val="1"/>
      <w:numFmt w:val="decimal"/>
      <w:lvlText w:val="%1."/>
      <w:lvlJc w:val="left"/>
      <w:pPr>
        <w:tabs>
          <w:tab w:val="num" w:pos="360"/>
        </w:tabs>
        <w:ind w:left="360" w:hanging="360"/>
      </w:pPr>
      <w:rPr>
        <w:rFonts w:hint="default"/>
      </w:rPr>
    </w:lvl>
  </w:abstractNum>
  <w:abstractNum w:abstractNumId="21">
    <w:nsid w:val="4ABB29C3"/>
    <w:multiLevelType w:val="hybridMultilevel"/>
    <w:tmpl w:val="BBD68C7C"/>
    <w:lvl w:ilvl="0" w:tplc="0419000F">
      <w:start w:val="1"/>
      <w:numFmt w:val="decimal"/>
      <w:lvlText w:val="%1."/>
      <w:lvlJc w:val="left"/>
      <w:pPr>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CCA1FA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5025504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52EB581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nsid w:val="58172C51"/>
    <w:multiLevelType w:val="singleLevel"/>
    <w:tmpl w:val="0419000F"/>
    <w:lvl w:ilvl="0">
      <w:start w:val="1"/>
      <w:numFmt w:val="decimal"/>
      <w:lvlText w:val="%1."/>
      <w:lvlJc w:val="left"/>
      <w:pPr>
        <w:tabs>
          <w:tab w:val="num" w:pos="360"/>
        </w:tabs>
        <w:ind w:left="360" w:hanging="360"/>
      </w:pPr>
      <w:rPr>
        <w:rFonts w:hint="default"/>
      </w:rPr>
    </w:lvl>
  </w:abstractNum>
  <w:abstractNum w:abstractNumId="26">
    <w:nsid w:val="5D3F0792"/>
    <w:multiLevelType w:val="hybridMultilevel"/>
    <w:tmpl w:val="5BCE71D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604B6F78"/>
    <w:multiLevelType w:val="hybridMultilevel"/>
    <w:tmpl w:val="368E35E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8">
    <w:nsid w:val="671A108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9">
    <w:nsid w:val="73780228"/>
    <w:multiLevelType w:val="singleLevel"/>
    <w:tmpl w:val="0419000F"/>
    <w:lvl w:ilvl="0">
      <w:start w:val="1"/>
      <w:numFmt w:val="decimal"/>
      <w:lvlText w:val="%1."/>
      <w:lvlJc w:val="left"/>
      <w:pPr>
        <w:tabs>
          <w:tab w:val="num" w:pos="360"/>
        </w:tabs>
        <w:ind w:left="360" w:hanging="360"/>
      </w:pPr>
      <w:rPr>
        <w:rFonts w:hint="default"/>
      </w:rPr>
    </w:lvl>
  </w:abstractNum>
  <w:abstractNum w:abstractNumId="30">
    <w:nsid w:val="74F3593C"/>
    <w:multiLevelType w:val="hybridMultilevel"/>
    <w:tmpl w:val="4F083B9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90F02CB"/>
    <w:multiLevelType w:val="singleLevel"/>
    <w:tmpl w:val="0419000F"/>
    <w:lvl w:ilvl="0">
      <w:start w:val="1"/>
      <w:numFmt w:val="decimal"/>
      <w:lvlText w:val="%1."/>
      <w:lvlJc w:val="left"/>
      <w:pPr>
        <w:tabs>
          <w:tab w:val="num" w:pos="360"/>
        </w:tabs>
        <w:ind w:left="360" w:hanging="360"/>
      </w:pPr>
      <w:rPr>
        <w:rFonts w:hint="default"/>
      </w:rPr>
    </w:lvl>
  </w:abstractNum>
  <w:abstractNum w:abstractNumId="32">
    <w:nsid w:val="7A945590"/>
    <w:multiLevelType w:val="singleLevel"/>
    <w:tmpl w:val="0419000F"/>
    <w:lvl w:ilvl="0">
      <w:start w:val="9"/>
      <w:numFmt w:val="decimal"/>
      <w:lvlText w:val="%1."/>
      <w:lvlJc w:val="left"/>
      <w:pPr>
        <w:tabs>
          <w:tab w:val="num" w:pos="360"/>
        </w:tabs>
        <w:ind w:left="360" w:hanging="360"/>
      </w:pPr>
      <w:rPr>
        <w:rFonts w:hint="default"/>
      </w:rPr>
    </w:lvl>
  </w:abstractNum>
  <w:num w:numId="1">
    <w:abstractNumId w:val="16"/>
  </w:num>
  <w:num w:numId="2">
    <w:abstractNumId w:val="24"/>
  </w:num>
  <w:num w:numId="3">
    <w:abstractNumId w:val="23"/>
  </w:num>
  <w:num w:numId="4">
    <w:abstractNumId w:val="22"/>
  </w:num>
  <w:num w:numId="5">
    <w:abstractNumId w:val="6"/>
  </w:num>
  <w:num w:numId="6">
    <w:abstractNumId w:val="5"/>
  </w:num>
  <w:num w:numId="7">
    <w:abstractNumId w:val="9"/>
  </w:num>
  <w:num w:numId="8">
    <w:abstractNumId w:val="3"/>
  </w:num>
  <w:num w:numId="9">
    <w:abstractNumId w:val="15"/>
  </w:num>
  <w:num w:numId="10">
    <w:abstractNumId w:val="7"/>
  </w:num>
  <w:num w:numId="11">
    <w:abstractNumId w:val="25"/>
  </w:num>
  <w:num w:numId="12">
    <w:abstractNumId w:val="28"/>
  </w:num>
  <w:num w:numId="13">
    <w:abstractNumId w:val="18"/>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10"/>
  </w:num>
  <w:num w:numId="22">
    <w:abstractNumId w:val="20"/>
  </w:num>
  <w:num w:numId="23">
    <w:abstractNumId w:val="13"/>
  </w:num>
  <w:num w:numId="24">
    <w:abstractNumId w:val="32"/>
  </w:num>
  <w:num w:numId="25">
    <w:abstractNumId w:val="31"/>
  </w:num>
  <w:num w:numId="26">
    <w:abstractNumId w:val="8"/>
  </w:num>
  <w:num w:numId="27">
    <w:abstractNumId w:val="14"/>
  </w:num>
  <w:num w:numId="28">
    <w:abstractNumId w:val="27"/>
  </w:num>
  <w:num w:numId="29">
    <w:abstractNumId w:val="26"/>
  </w:num>
  <w:num w:numId="30">
    <w:abstractNumId w:val="11"/>
  </w:num>
  <w:num w:numId="31">
    <w:abstractNumId w:val="4"/>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61A21"/>
    <w:rsid w:val="000129EA"/>
    <w:rsid w:val="00043456"/>
    <w:rsid w:val="00051623"/>
    <w:rsid w:val="00056D7A"/>
    <w:rsid w:val="00056E75"/>
    <w:rsid w:val="000578E9"/>
    <w:rsid w:val="00070B00"/>
    <w:rsid w:val="000727D4"/>
    <w:rsid w:val="00085056"/>
    <w:rsid w:val="00086970"/>
    <w:rsid w:val="0009305C"/>
    <w:rsid w:val="000A79AB"/>
    <w:rsid w:val="000A7D02"/>
    <w:rsid w:val="000C2901"/>
    <w:rsid w:val="000D7FA0"/>
    <w:rsid w:val="000D7FD0"/>
    <w:rsid w:val="000E5A8F"/>
    <w:rsid w:val="000F5C7B"/>
    <w:rsid w:val="00107DD3"/>
    <w:rsid w:val="00112A81"/>
    <w:rsid w:val="00112BBD"/>
    <w:rsid w:val="0012584F"/>
    <w:rsid w:val="00130E75"/>
    <w:rsid w:val="001334EB"/>
    <w:rsid w:val="001428BA"/>
    <w:rsid w:val="00164854"/>
    <w:rsid w:val="00183F53"/>
    <w:rsid w:val="00184F10"/>
    <w:rsid w:val="001A6096"/>
    <w:rsid w:val="001B12C3"/>
    <w:rsid w:val="001C5274"/>
    <w:rsid w:val="001C7297"/>
    <w:rsid w:val="001E1614"/>
    <w:rsid w:val="0020233E"/>
    <w:rsid w:val="002034EC"/>
    <w:rsid w:val="00215E65"/>
    <w:rsid w:val="002261DD"/>
    <w:rsid w:val="00244CB4"/>
    <w:rsid w:val="00266276"/>
    <w:rsid w:val="002667D2"/>
    <w:rsid w:val="00273075"/>
    <w:rsid w:val="0027530A"/>
    <w:rsid w:val="002778BF"/>
    <w:rsid w:val="00284A00"/>
    <w:rsid w:val="00291F4F"/>
    <w:rsid w:val="0029651B"/>
    <w:rsid w:val="002A5E1B"/>
    <w:rsid w:val="002A6A4F"/>
    <w:rsid w:val="002B1E5A"/>
    <w:rsid w:val="002B2AAE"/>
    <w:rsid w:val="003000E0"/>
    <w:rsid w:val="00301E81"/>
    <w:rsid w:val="00302E46"/>
    <w:rsid w:val="003052CD"/>
    <w:rsid w:val="00323253"/>
    <w:rsid w:val="00330D40"/>
    <w:rsid w:val="003333D7"/>
    <w:rsid w:val="003430C7"/>
    <w:rsid w:val="00346B09"/>
    <w:rsid w:val="00360E61"/>
    <w:rsid w:val="00361DD2"/>
    <w:rsid w:val="00366658"/>
    <w:rsid w:val="00370286"/>
    <w:rsid w:val="00371595"/>
    <w:rsid w:val="0038185B"/>
    <w:rsid w:val="0039047D"/>
    <w:rsid w:val="00390FC5"/>
    <w:rsid w:val="0039460D"/>
    <w:rsid w:val="003C20B1"/>
    <w:rsid w:val="003D10CE"/>
    <w:rsid w:val="003D30AC"/>
    <w:rsid w:val="003E23CF"/>
    <w:rsid w:val="003F27E9"/>
    <w:rsid w:val="003F5FDA"/>
    <w:rsid w:val="00402426"/>
    <w:rsid w:val="00411118"/>
    <w:rsid w:val="004341F0"/>
    <w:rsid w:val="004430A8"/>
    <w:rsid w:val="004445CA"/>
    <w:rsid w:val="004477E8"/>
    <w:rsid w:val="004478CA"/>
    <w:rsid w:val="00455DE3"/>
    <w:rsid w:val="00456160"/>
    <w:rsid w:val="00470019"/>
    <w:rsid w:val="004729F5"/>
    <w:rsid w:val="00477AF3"/>
    <w:rsid w:val="004807AC"/>
    <w:rsid w:val="004841E4"/>
    <w:rsid w:val="004845A0"/>
    <w:rsid w:val="004B4AC8"/>
    <w:rsid w:val="004B6764"/>
    <w:rsid w:val="004D30D3"/>
    <w:rsid w:val="004D65D3"/>
    <w:rsid w:val="004E5975"/>
    <w:rsid w:val="0050309E"/>
    <w:rsid w:val="0050485C"/>
    <w:rsid w:val="00517009"/>
    <w:rsid w:val="005252E5"/>
    <w:rsid w:val="005327F0"/>
    <w:rsid w:val="00543339"/>
    <w:rsid w:val="005549D3"/>
    <w:rsid w:val="00554B29"/>
    <w:rsid w:val="0056457E"/>
    <w:rsid w:val="00573FAE"/>
    <w:rsid w:val="00574347"/>
    <w:rsid w:val="005837E6"/>
    <w:rsid w:val="005A2596"/>
    <w:rsid w:val="005B093F"/>
    <w:rsid w:val="005B5F69"/>
    <w:rsid w:val="005C1826"/>
    <w:rsid w:val="005D7558"/>
    <w:rsid w:val="005E1A70"/>
    <w:rsid w:val="005F1352"/>
    <w:rsid w:val="005F2038"/>
    <w:rsid w:val="005F7D1A"/>
    <w:rsid w:val="00602A92"/>
    <w:rsid w:val="0061709E"/>
    <w:rsid w:val="0062158C"/>
    <w:rsid w:val="00624873"/>
    <w:rsid w:val="00624F79"/>
    <w:rsid w:val="00626C0E"/>
    <w:rsid w:val="00630361"/>
    <w:rsid w:val="00643558"/>
    <w:rsid w:val="00650ADE"/>
    <w:rsid w:val="00651198"/>
    <w:rsid w:val="006535C7"/>
    <w:rsid w:val="0065486E"/>
    <w:rsid w:val="006661B0"/>
    <w:rsid w:val="00675732"/>
    <w:rsid w:val="00685A8E"/>
    <w:rsid w:val="0068704B"/>
    <w:rsid w:val="006A48ED"/>
    <w:rsid w:val="006D3285"/>
    <w:rsid w:val="006D40D0"/>
    <w:rsid w:val="006F2A4A"/>
    <w:rsid w:val="006F3E6B"/>
    <w:rsid w:val="006F569E"/>
    <w:rsid w:val="006F58C8"/>
    <w:rsid w:val="00706E67"/>
    <w:rsid w:val="00707350"/>
    <w:rsid w:val="00712835"/>
    <w:rsid w:val="007136BE"/>
    <w:rsid w:val="00716D8C"/>
    <w:rsid w:val="00722E59"/>
    <w:rsid w:val="00727332"/>
    <w:rsid w:val="00752811"/>
    <w:rsid w:val="007573B2"/>
    <w:rsid w:val="00763D56"/>
    <w:rsid w:val="00772B53"/>
    <w:rsid w:val="00776A34"/>
    <w:rsid w:val="00792B1B"/>
    <w:rsid w:val="00796732"/>
    <w:rsid w:val="007A35AB"/>
    <w:rsid w:val="007A466C"/>
    <w:rsid w:val="007A7D95"/>
    <w:rsid w:val="007B20F1"/>
    <w:rsid w:val="007B245A"/>
    <w:rsid w:val="007B7299"/>
    <w:rsid w:val="007D0CE4"/>
    <w:rsid w:val="007D41BF"/>
    <w:rsid w:val="007D749F"/>
    <w:rsid w:val="007E3166"/>
    <w:rsid w:val="007F4A54"/>
    <w:rsid w:val="00807E9C"/>
    <w:rsid w:val="00810B85"/>
    <w:rsid w:val="0083319D"/>
    <w:rsid w:val="008401D6"/>
    <w:rsid w:val="008413F4"/>
    <w:rsid w:val="00843274"/>
    <w:rsid w:val="0085321E"/>
    <w:rsid w:val="0085513A"/>
    <w:rsid w:val="00863093"/>
    <w:rsid w:val="0086402A"/>
    <w:rsid w:val="008644CC"/>
    <w:rsid w:val="0088029E"/>
    <w:rsid w:val="008B06C2"/>
    <w:rsid w:val="008C3889"/>
    <w:rsid w:val="008E3433"/>
    <w:rsid w:val="008E39E8"/>
    <w:rsid w:val="00913AA3"/>
    <w:rsid w:val="00936BFA"/>
    <w:rsid w:val="0094014F"/>
    <w:rsid w:val="009402EC"/>
    <w:rsid w:val="009462DE"/>
    <w:rsid w:val="0095073B"/>
    <w:rsid w:val="0095172B"/>
    <w:rsid w:val="0095244D"/>
    <w:rsid w:val="00960930"/>
    <w:rsid w:val="009808BB"/>
    <w:rsid w:val="00987085"/>
    <w:rsid w:val="009919F3"/>
    <w:rsid w:val="00993FEB"/>
    <w:rsid w:val="00996D48"/>
    <w:rsid w:val="009A1F6A"/>
    <w:rsid w:val="009A49D3"/>
    <w:rsid w:val="009B1F2E"/>
    <w:rsid w:val="009C2A01"/>
    <w:rsid w:val="009C7E76"/>
    <w:rsid w:val="009E1D33"/>
    <w:rsid w:val="009F0E6A"/>
    <w:rsid w:val="009F279E"/>
    <w:rsid w:val="009F5CE5"/>
    <w:rsid w:val="00A06866"/>
    <w:rsid w:val="00A140B4"/>
    <w:rsid w:val="00A24840"/>
    <w:rsid w:val="00A77307"/>
    <w:rsid w:val="00A836A7"/>
    <w:rsid w:val="00A85F2C"/>
    <w:rsid w:val="00A86FAA"/>
    <w:rsid w:val="00AB05D8"/>
    <w:rsid w:val="00AB7588"/>
    <w:rsid w:val="00AE0DFC"/>
    <w:rsid w:val="00AF294F"/>
    <w:rsid w:val="00B11DBF"/>
    <w:rsid w:val="00B1616B"/>
    <w:rsid w:val="00B224AE"/>
    <w:rsid w:val="00B400DD"/>
    <w:rsid w:val="00B55497"/>
    <w:rsid w:val="00B56CA5"/>
    <w:rsid w:val="00B61A21"/>
    <w:rsid w:val="00B66FE7"/>
    <w:rsid w:val="00B67A0B"/>
    <w:rsid w:val="00B7735A"/>
    <w:rsid w:val="00B84599"/>
    <w:rsid w:val="00BB117F"/>
    <w:rsid w:val="00BB16CB"/>
    <w:rsid w:val="00BB7FAC"/>
    <w:rsid w:val="00BC49DA"/>
    <w:rsid w:val="00BD4684"/>
    <w:rsid w:val="00BD6004"/>
    <w:rsid w:val="00BE5B02"/>
    <w:rsid w:val="00BF2BFD"/>
    <w:rsid w:val="00C0126B"/>
    <w:rsid w:val="00C12883"/>
    <w:rsid w:val="00C16CF9"/>
    <w:rsid w:val="00C25C8F"/>
    <w:rsid w:val="00C30D3F"/>
    <w:rsid w:val="00C315C0"/>
    <w:rsid w:val="00C31F85"/>
    <w:rsid w:val="00C335AC"/>
    <w:rsid w:val="00C40353"/>
    <w:rsid w:val="00C44745"/>
    <w:rsid w:val="00C45889"/>
    <w:rsid w:val="00C51E22"/>
    <w:rsid w:val="00C52AD5"/>
    <w:rsid w:val="00C62878"/>
    <w:rsid w:val="00C95C56"/>
    <w:rsid w:val="00CA342B"/>
    <w:rsid w:val="00CB58E5"/>
    <w:rsid w:val="00CC4CFC"/>
    <w:rsid w:val="00CD2891"/>
    <w:rsid w:val="00CF037D"/>
    <w:rsid w:val="00D053F5"/>
    <w:rsid w:val="00D10C67"/>
    <w:rsid w:val="00D13CD3"/>
    <w:rsid w:val="00D231C0"/>
    <w:rsid w:val="00D236A8"/>
    <w:rsid w:val="00D246CF"/>
    <w:rsid w:val="00D26A55"/>
    <w:rsid w:val="00D32A42"/>
    <w:rsid w:val="00D36F58"/>
    <w:rsid w:val="00D42D10"/>
    <w:rsid w:val="00D52A88"/>
    <w:rsid w:val="00D5451D"/>
    <w:rsid w:val="00D57120"/>
    <w:rsid w:val="00D664A2"/>
    <w:rsid w:val="00D72692"/>
    <w:rsid w:val="00D76276"/>
    <w:rsid w:val="00D81350"/>
    <w:rsid w:val="00D846C2"/>
    <w:rsid w:val="00D94A1F"/>
    <w:rsid w:val="00D94CDA"/>
    <w:rsid w:val="00D97531"/>
    <w:rsid w:val="00DA0E88"/>
    <w:rsid w:val="00DA4127"/>
    <w:rsid w:val="00DB243D"/>
    <w:rsid w:val="00DB555B"/>
    <w:rsid w:val="00DB5C6B"/>
    <w:rsid w:val="00DB7AE6"/>
    <w:rsid w:val="00DC4362"/>
    <w:rsid w:val="00DD01AF"/>
    <w:rsid w:val="00DD325A"/>
    <w:rsid w:val="00DD5908"/>
    <w:rsid w:val="00DD75BA"/>
    <w:rsid w:val="00DD7ED4"/>
    <w:rsid w:val="00DF347D"/>
    <w:rsid w:val="00DF5739"/>
    <w:rsid w:val="00E0216E"/>
    <w:rsid w:val="00E236C7"/>
    <w:rsid w:val="00E66C9F"/>
    <w:rsid w:val="00E76F5D"/>
    <w:rsid w:val="00E77B6A"/>
    <w:rsid w:val="00E80DD1"/>
    <w:rsid w:val="00E9334F"/>
    <w:rsid w:val="00E94FBE"/>
    <w:rsid w:val="00E95EAE"/>
    <w:rsid w:val="00EC410B"/>
    <w:rsid w:val="00ED102D"/>
    <w:rsid w:val="00EE20DE"/>
    <w:rsid w:val="00EE5893"/>
    <w:rsid w:val="00EE6963"/>
    <w:rsid w:val="00F01788"/>
    <w:rsid w:val="00F035F9"/>
    <w:rsid w:val="00F14F29"/>
    <w:rsid w:val="00F20FEA"/>
    <w:rsid w:val="00F22366"/>
    <w:rsid w:val="00F27341"/>
    <w:rsid w:val="00F33DAD"/>
    <w:rsid w:val="00F53B52"/>
    <w:rsid w:val="00F6025C"/>
    <w:rsid w:val="00F65483"/>
    <w:rsid w:val="00F7351E"/>
    <w:rsid w:val="00F947BD"/>
    <w:rsid w:val="00FA0059"/>
    <w:rsid w:val="00FC113C"/>
    <w:rsid w:val="00FF4D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0D3"/>
  </w:style>
  <w:style w:type="paragraph" w:styleId="1">
    <w:name w:val="heading 1"/>
    <w:basedOn w:val="a"/>
    <w:next w:val="a"/>
    <w:link w:val="10"/>
    <w:uiPriority w:val="9"/>
    <w:qFormat/>
    <w:rsid w:val="004700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24F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140B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5B02"/>
    <w:pPr>
      <w:ind w:left="720"/>
      <w:contextualSpacing/>
    </w:pPr>
  </w:style>
  <w:style w:type="table" w:styleId="a4">
    <w:name w:val="Table Grid"/>
    <w:basedOn w:val="a1"/>
    <w:uiPriority w:val="59"/>
    <w:rsid w:val="00AE0D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8644CC"/>
  </w:style>
  <w:style w:type="character" w:styleId="a5">
    <w:name w:val="Hyperlink"/>
    <w:basedOn w:val="a0"/>
    <w:uiPriority w:val="99"/>
    <w:unhideWhenUsed/>
    <w:rsid w:val="008644CC"/>
    <w:rPr>
      <w:color w:val="0000FF"/>
      <w:u w:val="single"/>
    </w:rPr>
  </w:style>
  <w:style w:type="paragraph" w:styleId="a6">
    <w:name w:val="Normal (Web)"/>
    <w:basedOn w:val="a"/>
    <w:uiPriority w:val="99"/>
    <w:unhideWhenUsed/>
    <w:rsid w:val="007B24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B66FE7"/>
    <w:rPr>
      <w:b/>
      <w:bCs/>
    </w:rPr>
  </w:style>
  <w:style w:type="character" w:styleId="a8">
    <w:name w:val="Emphasis"/>
    <w:basedOn w:val="a0"/>
    <w:uiPriority w:val="20"/>
    <w:qFormat/>
    <w:rsid w:val="00E77B6A"/>
    <w:rPr>
      <w:i/>
      <w:iCs/>
    </w:rPr>
  </w:style>
  <w:style w:type="paragraph" w:styleId="a9">
    <w:name w:val="Body Text"/>
    <w:basedOn w:val="a"/>
    <w:link w:val="aa"/>
    <w:uiPriority w:val="99"/>
    <w:semiHidden/>
    <w:unhideWhenUsed/>
    <w:rsid w:val="003000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semiHidden/>
    <w:rsid w:val="003000E0"/>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A140B4"/>
    <w:rPr>
      <w:rFonts w:ascii="Times New Roman" w:eastAsia="Times New Roman" w:hAnsi="Times New Roman" w:cs="Times New Roman"/>
      <w:b/>
      <w:bCs/>
      <w:sz w:val="27"/>
      <w:szCs w:val="27"/>
      <w:lang w:eastAsia="ru-RU"/>
    </w:rPr>
  </w:style>
  <w:style w:type="paragraph" w:styleId="ab">
    <w:name w:val="Balloon Text"/>
    <w:basedOn w:val="a"/>
    <w:link w:val="ac"/>
    <w:uiPriority w:val="99"/>
    <w:semiHidden/>
    <w:unhideWhenUsed/>
    <w:rsid w:val="00E66C9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66C9F"/>
    <w:rPr>
      <w:rFonts w:ascii="Tahoma" w:hAnsi="Tahoma" w:cs="Tahoma"/>
      <w:sz w:val="16"/>
      <w:szCs w:val="16"/>
    </w:rPr>
  </w:style>
  <w:style w:type="paragraph" w:customStyle="1" w:styleId="c5">
    <w:name w:val="c5"/>
    <w:basedOn w:val="a"/>
    <w:rsid w:val="004D65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D65D3"/>
  </w:style>
  <w:style w:type="paragraph" w:customStyle="1" w:styleId="c20">
    <w:name w:val="c20"/>
    <w:basedOn w:val="a"/>
    <w:rsid w:val="004D65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4D65D3"/>
  </w:style>
  <w:style w:type="paragraph" w:customStyle="1" w:styleId="c11">
    <w:name w:val="c11"/>
    <w:basedOn w:val="a"/>
    <w:rsid w:val="004D65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4D65D3"/>
  </w:style>
  <w:style w:type="paragraph" w:customStyle="1" w:styleId="c3">
    <w:name w:val="c3"/>
    <w:basedOn w:val="a"/>
    <w:rsid w:val="004D6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4D6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4D65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D65D3"/>
  </w:style>
  <w:style w:type="paragraph" w:customStyle="1" w:styleId="c16">
    <w:name w:val="c16"/>
    <w:basedOn w:val="a"/>
    <w:rsid w:val="004D6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4D6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qFormat/>
    <w:rsid w:val="0020233E"/>
    <w:pPr>
      <w:spacing w:after="0" w:line="240" w:lineRule="auto"/>
      <w:ind w:left="720"/>
    </w:pPr>
    <w:rPr>
      <w:rFonts w:ascii="Times New Roman" w:eastAsia="Times New Roman" w:hAnsi="Times New Roman" w:cs="Times New Roman"/>
      <w:sz w:val="24"/>
      <w:szCs w:val="24"/>
      <w:lang w:eastAsia="ru-RU"/>
    </w:rPr>
  </w:style>
  <w:style w:type="paragraph" w:customStyle="1" w:styleId="21">
    <w:name w:val="Основной текст с отступом 21"/>
    <w:basedOn w:val="a"/>
    <w:rsid w:val="0020233E"/>
    <w:pPr>
      <w:suppressAutoHyphens/>
      <w:spacing w:after="120" w:line="480" w:lineRule="auto"/>
      <w:ind w:left="283"/>
    </w:pPr>
    <w:rPr>
      <w:rFonts w:ascii="Times New Roman" w:eastAsia="Times New Roman" w:hAnsi="Times New Roman" w:cs="Times New Roman"/>
      <w:sz w:val="20"/>
      <w:szCs w:val="20"/>
      <w:lang w:eastAsia="ar-SA"/>
    </w:rPr>
  </w:style>
  <w:style w:type="paragraph" w:styleId="ad">
    <w:name w:val="No Spacing"/>
    <w:qFormat/>
    <w:rsid w:val="0020233E"/>
    <w:pPr>
      <w:suppressAutoHyphens/>
      <w:spacing w:after="0" w:line="240" w:lineRule="auto"/>
    </w:pPr>
    <w:rPr>
      <w:rFonts w:ascii="Times New Roman" w:eastAsia="Arial" w:hAnsi="Times New Roman" w:cs="Times New Roman"/>
      <w:sz w:val="24"/>
      <w:szCs w:val="24"/>
      <w:lang w:eastAsia="ar-SA"/>
    </w:rPr>
  </w:style>
  <w:style w:type="paragraph" w:styleId="ae">
    <w:name w:val="Title"/>
    <w:basedOn w:val="a"/>
    <w:link w:val="af"/>
    <w:qFormat/>
    <w:rsid w:val="00470019"/>
    <w:pPr>
      <w:spacing w:after="0" w:line="240" w:lineRule="auto"/>
      <w:jc w:val="center"/>
    </w:pPr>
    <w:rPr>
      <w:rFonts w:ascii="Arial" w:eastAsia="Times New Roman" w:hAnsi="Arial" w:cs="Times New Roman"/>
      <w:i/>
      <w:sz w:val="24"/>
      <w:szCs w:val="20"/>
      <w:lang w:eastAsia="ru-RU"/>
    </w:rPr>
  </w:style>
  <w:style w:type="character" w:customStyle="1" w:styleId="af">
    <w:name w:val="Название Знак"/>
    <w:basedOn w:val="a0"/>
    <w:link w:val="ae"/>
    <w:rsid w:val="00470019"/>
    <w:rPr>
      <w:rFonts w:ascii="Arial" w:eastAsia="Times New Roman" w:hAnsi="Arial" w:cs="Times New Roman"/>
      <w:i/>
      <w:sz w:val="24"/>
      <w:szCs w:val="20"/>
      <w:lang w:eastAsia="ru-RU"/>
    </w:rPr>
  </w:style>
  <w:style w:type="character" w:customStyle="1" w:styleId="10">
    <w:name w:val="Заголовок 1 Знак"/>
    <w:basedOn w:val="a0"/>
    <w:link w:val="1"/>
    <w:uiPriority w:val="9"/>
    <w:rsid w:val="00470019"/>
    <w:rPr>
      <w:rFonts w:asciiTheme="majorHAnsi" w:eastAsiaTheme="majorEastAsia" w:hAnsiTheme="majorHAnsi" w:cstheme="majorBidi"/>
      <w:b/>
      <w:bCs/>
      <w:color w:val="365F91" w:themeColor="accent1" w:themeShade="BF"/>
      <w:sz w:val="28"/>
      <w:szCs w:val="28"/>
    </w:rPr>
  </w:style>
  <w:style w:type="paragraph" w:styleId="af0">
    <w:name w:val="Body Text Indent"/>
    <w:basedOn w:val="a"/>
    <w:link w:val="af1"/>
    <w:uiPriority w:val="99"/>
    <w:unhideWhenUsed/>
    <w:rsid w:val="00470019"/>
    <w:pPr>
      <w:spacing w:after="120"/>
      <w:ind w:left="283"/>
    </w:pPr>
  </w:style>
  <w:style w:type="character" w:customStyle="1" w:styleId="af1">
    <w:name w:val="Основной текст с отступом Знак"/>
    <w:basedOn w:val="a0"/>
    <w:link w:val="af0"/>
    <w:uiPriority w:val="99"/>
    <w:rsid w:val="00470019"/>
  </w:style>
  <w:style w:type="paragraph" w:styleId="af2">
    <w:name w:val="footer"/>
    <w:basedOn w:val="a"/>
    <w:link w:val="af3"/>
    <w:semiHidden/>
    <w:rsid w:val="00D42D10"/>
    <w:pPr>
      <w:tabs>
        <w:tab w:val="center" w:pos="4677"/>
        <w:tab w:val="right" w:pos="9355"/>
      </w:tabs>
      <w:spacing w:after="0" w:line="240" w:lineRule="auto"/>
    </w:pPr>
    <w:rPr>
      <w:rFonts w:ascii="Arial" w:eastAsia="Times New Roman" w:hAnsi="Arial" w:cs="Times New Roman"/>
      <w:sz w:val="24"/>
      <w:szCs w:val="20"/>
      <w:lang w:eastAsia="ru-RU"/>
    </w:rPr>
  </w:style>
  <w:style w:type="character" w:customStyle="1" w:styleId="af3">
    <w:name w:val="Нижний колонтитул Знак"/>
    <w:basedOn w:val="a0"/>
    <w:link w:val="af2"/>
    <w:semiHidden/>
    <w:rsid w:val="00D42D10"/>
    <w:rPr>
      <w:rFonts w:ascii="Arial" w:eastAsia="Times New Roman" w:hAnsi="Arial" w:cs="Times New Roman"/>
      <w:sz w:val="24"/>
      <w:szCs w:val="20"/>
      <w:lang w:eastAsia="ru-RU"/>
    </w:rPr>
  </w:style>
  <w:style w:type="character" w:customStyle="1" w:styleId="20">
    <w:name w:val="Заголовок 2 Знак"/>
    <w:basedOn w:val="a0"/>
    <w:link w:val="2"/>
    <w:uiPriority w:val="9"/>
    <w:semiHidden/>
    <w:rsid w:val="00624F79"/>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5450090">
      <w:bodyDiv w:val="1"/>
      <w:marLeft w:val="0"/>
      <w:marRight w:val="0"/>
      <w:marTop w:val="0"/>
      <w:marBottom w:val="0"/>
      <w:divBdr>
        <w:top w:val="none" w:sz="0" w:space="0" w:color="auto"/>
        <w:left w:val="none" w:sz="0" w:space="0" w:color="auto"/>
        <w:bottom w:val="none" w:sz="0" w:space="0" w:color="auto"/>
        <w:right w:val="none" w:sz="0" w:space="0" w:color="auto"/>
      </w:divBdr>
      <w:divsChild>
        <w:div w:id="10883136">
          <w:marLeft w:val="0"/>
          <w:marRight w:val="0"/>
          <w:marTop w:val="0"/>
          <w:marBottom w:val="240"/>
          <w:divBdr>
            <w:top w:val="none" w:sz="0" w:space="0" w:color="auto"/>
            <w:left w:val="none" w:sz="0" w:space="0" w:color="auto"/>
            <w:bottom w:val="none" w:sz="0" w:space="0" w:color="auto"/>
            <w:right w:val="none" w:sz="0" w:space="0" w:color="auto"/>
          </w:divBdr>
        </w:div>
        <w:div w:id="1885633023">
          <w:marLeft w:val="0"/>
          <w:marRight w:val="0"/>
          <w:marTop w:val="0"/>
          <w:marBottom w:val="240"/>
          <w:divBdr>
            <w:top w:val="none" w:sz="0" w:space="0" w:color="auto"/>
            <w:left w:val="none" w:sz="0" w:space="0" w:color="auto"/>
            <w:bottom w:val="none" w:sz="0" w:space="0" w:color="auto"/>
            <w:right w:val="none" w:sz="0" w:space="0" w:color="auto"/>
          </w:divBdr>
        </w:div>
        <w:div w:id="1793396436">
          <w:marLeft w:val="0"/>
          <w:marRight w:val="0"/>
          <w:marTop w:val="0"/>
          <w:marBottom w:val="240"/>
          <w:divBdr>
            <w:top w:val="none" w:sz="0" w:space="0" w:color="auto"/>
            <w:left w:val="none" w:sz="0" w:space="0" w:color="auto"/>
            <w:bottom w:val="none" w:sz="0" w:space="0" w:color="auto"/>
            <w:right w:val="none" w:sz="0" w:space="0" w:color="auto"/>
          </w:divBdr>
        </w:div>
        <w:div w:id="1914193311">
          <w:marLeft w:val="0"/>
          <w:marRight w:val="0"/>
          <w:marTop w:val="0"/>
          <w:marBottom w:val="240"/>
          <w:divBdr>
            <w:top w:val="none" w:sz="0" w:space="0" w:color="auto"/>
            <w:left w:val="none" w:sz="0" w:space="0" w:color="auto"/>
            <w:bottom w:val="none" w:sz="0" w:space="0" w:color="auto"/>
            <w:right w:val="none" w:sz="0" w:space="0" w:color="auto"/>
          </w:divBdr>
        </w:div>
        <w:div w:id="97989141">
          <w:marLeft w:val="0"/>
          <w:marRight w:val="0"/>
          <w:marTop w:val="0"/>
          <w:marBottom w:val="240"/>
          <w:divBdr>
            <w:top w:val="none" w:sz="0" w:space="0" w:color="auto"/>
            <w:left w:val="none" w:sz="0" w:space="0" w:color="auto"/>
            <w:bottom w:val="none" w:sz="0" w:space="0" w:color="auto"/>
            <w:right w:val="none" w:sz="0" w:space="0" w:color="auto"/>
          </w:divBdr>
        </w:div>
        <w:div w:id="1967077047">
          <w:marLeft w:val="0"/>
          <w:marRight w:val="0"/>
          <w:marTop w:val="0"/>
          <w:marBottom w:val="240"/>
          <w:divBdr>
            <w:top w:val="none" w:sz="0" w:space="0" w:color="auto"/>
            <w:left w:val="none" w:sz="0" w:space="0" w:color="auto"/>
            <w:bottom w:val="none" w:sz="0" w:space="0" w:color="auto"/>
            <w:right w:val="none" w:sz="0" w:space="0" w:color="auto"/>
          </w:divBdr>
        </w:div>
      </w:divsChild>
    </w:div>
    <w:div w:id="31000057">
      <w:bodyDiv w:val="1"/>
      <w:marLeft w:val="0"/>
      <w:marRight w:val="0"/>
      <w:marTop w:val="0"/>
      <w:marBottom w:val="0"/>
      <w:divBdr>
        <w:top w:val="none" w:sz="0" w:space="0" w:color="auto"/>
        <w:left w:val="none" w:sz="0" w:space="0" w:color="auto"/>
        <w:bottom w:val="none" w:sz="0" w:space="0" w:color="auto"/>
        <w:right w:val="none" w:sz="0" w:space="0" w:color="auto"/>
      </w:divBdr>
    </w:div>
    <w:div w:id="318969151">
      <w:bodyDiv w:val="1"/>
      <w:marLeft w:val="0"/>
      <w:marRight w:val="0"/>
      <w:marTop w:val="0"/>
      <w:marBottom w:val="0"/>
      <w:divBdr>
        <w:top w:val="none" w:sz="0" w:space="0" w:color="auto"/>
        <w:left w:val="none" w:sz="0" w:space="0" w:color="auto"/>
        <w:bottom w:val="none" w:sz="0" w:space="0" w:color="auto"/>
        <w:right w:val="none" w:sz="0" w:space="0" w:color="auto"/>
      </w:divBdr>
    </w:div>
    <w:div w:id="354379769">
      <w:bodyDiv w:val="1"/>
      <w:marLeft w:val="0"/>
      <w:marRight w:val="0"/>
      <w:marTop w:val="0"/>
      <w:marBottom w:val="0"/>
      <w:divBdr>
        <w:top w:val="none" w:sz="0" w:space="0" w:color="auto"/>
        <w:left w:val="none" w:sz="0" w:space="0" w:color="auto"/>
        <w:bottom w:val="none" w:sz="0" w:space="0" w:color="auto"/>
        <w:right w:val="none" w:sz="0" w:space="0" w:color="auto"/>
      </w:divBdr>
    </w:div>
    <w:div w:id="426730962">
      <w:bodyDiv w:val="1"/>
      <w:marLeft w:val="0"/>
      <w:marRight w:val="0"/>
      <w:marTop w:val="0"/>
      <w:marBottom w:val="0"/>
      <w:divBdr>
        <w:top w:val="none" w:sz="0" w:space="0" w:color="auto"/>
        <w:left w:val="none" w:sz="0" w:space="0" w:color="auto"/>
        <w:bottom w:val="none" w:sz="0" w:space="0" w:color="auto"/>
        <w:right w:val="none" w:sz="0" w:space="0" w:color="auto"/>
      </w:divBdr>
    </w:div>
    <w:div w:id="879366940">
      <w:bodyDiv w:val="1"/>
      <w:marLeft w:val="0"/>
      <w:marRight w:val="0"/>
      <w:marTop w:val="0"/>
      <w:marBottom w:val="0"/>
      <w:divBdr>
        <w:top w:val="none" w:sz="0" w:space="0" w:color="auto"/>
        <w:left w:val="none" w:sz="0" w:space="0" w:color="auto"/>
        <w:bottom w:val="none" w:sz="0" w:space="0" w:color="auto"/>
        <w:right w:val="none" w:sz="0" w:space="0" w:color="auto"/>
      </w:divBdr>
    </w:div>
    <w:div w:id="1009024593">
      <w:bodyDiv w:val="1"/>
      <w:marLeft w:val="0"/>
      <w:marRight w:val="0"/>
      <w:marTop w:val="0"/>
      <w:marBottom w:val="0"/>
      <w:divBdr>
        <w:top w:val="none" w:sz="0" w:space="0" w:color="auto"/>
        <w:left w:val="none" w:sz="0" w:space="0" w:color="auto"/>
        <w:bottom w:val="none" w:sz="0" w:space="0" w:color="auto"/>
        <w:right w:val="none" w:sz="0" w:space="0" w:color="auto"/>
      </w:divBdr>
      <w:divsChild>
        <w:div w:id="1279918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017538881">
          <w:blockQuote w:val="1"/>
          <w:marLeft w:val="720"/>
          <w:marRight w:val="720"/>
          <w:marTop w:val="100"/>
          <w:marBottom w:val="100"/>
          <w:divBdr>
            <w:top w:val="none" w:sz="0" w:space="0" w:color="auto"/>
            <w:left w:val="none" w:sz="0" w:space="0" w:color="auto"/>
            <w:bottom w:val="none" w:sz="0" w:space="0" w:color="auto"/>
            <w:right w:val="none" w:sz="0" w:space="0" w:color="auto"/>
          </w:divBdr>
        </w:div>
        <w:div w:id="3554268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4231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3499925">
      <w:bodyDiv w:val="1"/>
      <w:marLeft w:val="0"/>
      <w:marRight w:val="0"/>
      <w:marTop w:val="0"/>
      <w:marBottom w:val="0"/>
      <w:divBdr>
        <w:top w:val="none" w:sz="0" w:space="0" w:color="auto"/>
        <w:left w:val="none" w:sz="0" w:space="0" w:color="auto"/>
        <w:bottom w:val="none" w:sz="0" w:space="0" w:color="auto"/>
        <w:right w:val="none" w:sz="0" w:space="0" w:color="auto"/>
      </w:divBdr>
    </w:div>
    <w:div w:id="1105155263">
      <w:bodyDiv w:val="1"/>
      <w:marLeft w:val="0"/>
      <w:marRight w:val="0"/>
      <w:marTop w:val="0"/>
      <w:marBottom w:val="0"/>
      <w:divBdr>
        <w:top w:val="none" w:sz="0" w:space="0" w:color="auto"/>
        <w:left w:val="none" w:sz="0" w:space="0" w:color="auto"/>
        <w:bottom w:val="none" w:sz="0" w:space="0" w:color="auto"/>
        <w:right w:val="none" w:sz="0" w:space="0" w:color="auto"/>
      </w:divBdr>
    </w:div>
    <w:div w:id="1121388154">
      <w:bodyDiv w:val="1"/>
      <w:marLeft w:val="0"/>
      <w:marRight w:val="0"/>
      <w:marTop w:val="0"/>
      <w:marBottom w:val="0"/>
      <w:divBdr>
        <w:top w:val="none" w:sz="0" w:space="0" w:color="auto"/>
        <w:left w:val="none" w:sz="0" w:space="0" w:color="auto"/>
        <w:bottom w:val="none" w:sz="0" w:space="0" w:color="auto"/>
        <w:right w:val="none" w:sz="0" w:space="0" w:color="auto"/>
      </w:divBdr>
      <w:divsChild>
        <w:div w:id="1399938392">
          <w:marLeft w:val="0"/>
          <w:marRight w:val="0"/>
          <w:marTop w:val="300"/>
          <w:marBottom w:val="0"/>
          <w:divBdr>
            <w:top w:val="none" w:sz="0" w:space="0" w:color="auto"/>
            <w:left w:val="none" w:sz="0" w:space="0" w:color="auto"/>
            <w:bottom w:val="none" w:sz="0" w:space="0" w:color="auto"/>
            <w:right w:val="none" w:sz="0" w:space="0" w:color="auto"/>
          </w:divBdr>
        </w:div>
        <w:div w:id="736168795">
          <w:marLeft w:val="0"/>
          <w:marRight w:val="0"/>
          <w:marTop w:val="300"/>
          <w:marBottom w:val="0"/>
          <w:divBdr>
            <w:top w:val="none" w:sz="0" w:space="0" w:color="auto"/>
            <w:left w:val="none" w:sz="0" w:space="0" w:color="auto"/>
            <w:bottom w:val="none" w:sz="0" w:space="0" w:color="auto"/>
            <w:right w:val="none" w:sz="0" w:space="0" w:color="auto"/>
          </w:divBdr>
        </w:div>
        <w:div w:id="1418289681">
          <w:marLeft w:val="0"/>
          <w:marRight w:val="0"/>
          <w:marTop w:val="300"/>
          <w:marBottom w:val="0"/>
          <w:divBdr>
            <w:top w:val="none" w:sz="0" w:space="0" w:color="auto"/>
            <w:left w:val="none" w:sz="0" w:space="0" w:color="auto"/>
            <w:bottom w:val="none" w:sz="0" w:space="0" w:color="auto"/>
            <w:right w:val="none" w:sz="0" w:space="0" w:color="auto"/>
          </w:divBdr>
        </w:div>
      </w:divsChild>
    </w:div>
    <w:div w:id="1506048924">
      <w:bodyDiv w:val="1"/>
      <w:marLeft w:val="0"/>
      <w:marRight w:val="0"/>
      <w:marTop w:val="0"/>
      <w:marBottom w:val="0"/>
      <w:divBdr>
        <w:top w:val="none" w:sz="0" w:space="0" w:color="auto"/>
        <w:left w:val="none" w:sz="0" w:space="0" w:color="auto"/>
        <w:bottom w:val="none" w:sz="0" w:space="0" w:color="auto"/>
        <w:right w:val="none" w:sz="0" w:space="0" w:color="auto"/>
      </w:divBdr>
    </w:div>
    <w:div w:id="1543010025">
      <w:bodyDiv w:val="1"/>
      <w:marLeft w:val="0"/>
      <w:marRight w:val="0"/>
      <w:marTop w:val="0"/>
      <w:marBottom w:val="0"/>
      <w:divBdr>
        <w:top w:val="none" w:sz="0" w:space="0" w:color="auto"/>
        <w:left w:val="none" w:sz="0" w:space="0" w:color="auto"/>
        <w:bottom w:val="none" w:sz="0" w:space="0" w:color="auto"/>
        <w:right w:val="none" w:sz="0" w:space="0" w:color="auto"/>
      </w:divBdr>
      <w:divsChild>
        <w:div w:id="336006547">
          <w:marLeft w:val="0"/>
          <w:marRight w:val="0"/>
          <w:marTop w:val="0"/>
          <w:marBottom w:val="500"/>
          <w:divBdr>
            <w:top w:val="none" w:sz="0" w:space="0" w:color="auto"/>
            <w:left w:val="single" w:sz="18" w:space="0" w:color="009900"/>
            <w:bottom w:val="none" w:sz="0" w:space="0" w:color="auto"/>
            <w:right w:val="none" w:sz="0" w:space="0" w:color="auto"/>
          </w:divBdr>
          <w:divsChild>
            <w:div w:id="27032762">
              <w:marLeft w:val="0"/>
              <w:marRight w:val="0"/>
              <w:marTop w:val="0"/>
              <w:marBottom w:val="0"/>
              <w:divBdr>
                <w:top w:val="none" w:sz="0" w:space="0" w:color="auto"/>
                <w:left w:val="none" w:sz="0" w:space="0" w:color="auto"/>
                <w:bottom w:val="none" w:sz="0" w:space="0" w:color="auto"/>
                <w:right w:val="none" w:sz="0" w:space="0" w:color="auto"/>
              </w:divBdr>
              <w:divsChild>
                <w:div w:id="1583369108">
                  <w:marLeft w:val="0"/>
                  <w:marRight w:val="0"/>
                  <w:marTop w:val="0"/>
                  <w:marBottom w:val="0"/>
                  <w:divBdr>
                    <w:top w:val="none" w:sz="0" w:space="0" w:color="auto"/>
                    <w:left w:val="none" w:sz="0" w:space="0" w:color="auto"/>
                    <w:bottom w:val="none" w:sz="0" w:space="0" w:color="auto"/>
                    <w:right w:val="none" w:sz="0" w:space="0" w:color="auto"/>
                  </w:divBdr>
                  <w:divsChild>
                    <w:div w:id="6549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621826">
      <w:bodyDiv w:val="1"/>
      <w:marLeft w:val="0"/>
      <w:marRight w:val="0"/>
      <w:marTop w:val="0"/>
      <w:marBottom w:val="0"/>
      <w:divBdr>
        <w:top w:val="none" w:sz="0" w:space="0" w:color="auto"/>
        <w:left w:val="none" w:sz="0" w:space="0" w:color="auto"/>
        <w:bottom w:val="none" w:sz="0" w:space="0" w:color="auto"/>
        <w:right w:val="none" w:sz="0" w:space="0" w:color="auto"/>
      </w:divBdr>
    </w:div>
    <w:div w:id="1731683257">
      <w:bodyDiv w:val="1"/>
      <w:marLeft w:val="0"/>
      <w:marRight w:val="0"/>
      <w:marTop w:val="0"/>
      <w:marBottom w:val="0"/>
      <w:divBdr>
        <w:top w:val="none" w:sz="0" w:space="0" w:color="auto"/>
        <w:left w:val="none" w:sz="0" w:space="0" w:color="auto"/>
        <w:bottom w:val="none" w:sz="0" w:space="0" w:color="auto"/>
        <w:right w:val="none" w:sz="0" w:space="0" w:color="auto"/>
      </w:divBdr>
    </w:div>
    <w:div w:id="1862887666">
      <w:bodyDiv w:val="1"/>
      <w:marLeft w:val="0"/>
      <w:marRight w:val="0"/>
      <w:marTop w:val="0"/>
      <w:marBottom w:val="0"/>
      <w:divBdr>
        <w:top w:val="none" w:sz="0" w:space="0" w:color="auto"/>
        <w:left w:val="none" w:sz="0" w:space="0" w:color="auto"/>
        <w:bottom w:val="none" w:sz="0" w:space="0" w:color="auto"/>
        <w:right w:val="none" w:sz="0" w:space="0" w:color="auto"/>
      </w:divBdr>
      <w:divsChild>
        <w:div w:id="310718535">
          <w:marLeft w:val="0"/>
          <w:marRight w:val="0"/>
          <w:marTop w:val="0"/>
          <w:marBottom w:val="0"/>
          <w:divBdr>
            <w:top w:val="none" w:sz="0" w:space="0" w:color="auto"/>
            <w:left w:val="none" w:sz="0" w:space="0" w:color="auto"/>
            <w:bottom w:val="none" w:sz="0" w:space="0" w:color="auto"/>
            <w:right w:val="none" w:sz="0" w:space="0" w:color="auto"/>
          </w:divBdr>
        </w:div>
        <w:div w:id="476840890">
          <w:marLeft w:val="0"/>
          <w:marRight w:val="0"/>
          <w:marTop w:val="0"/>
          <w:marBottom w:val="0"/>
          <w:divBdr>
            <w:top w:val="none" w:sz="0" w:space="0" w:color="auto"/>
            <w:left w:val="none" w:sz="0" w:space="0" w:color="auto"/>
            <w:bottom w:val="none" w:sz="0" w:space="0" w:color="auto"/>
            <w:right w:val="none" w:sz="0" w:space="0" w:color="auto"/>
          </w:divBdr>
        </w:div>
        <w:div w:id="2074348475">
          <w:marLeft w:val="0"/>
          <w:marRight w:val="0"/>
          <w:marTop w:val="0"/>
          <w:marBottom w:val="0"/>
          <w:divBdr>
            <w:top w:val="none" w:sz="0" w:space="0" w:color="auto"/>
            <w:left w:val="none" w:sz="0" w:space="0" w:color="auto"/>
            <w:bottom w:val="none" w:sz="0" w:space="0" w:color="auto"/>
            <w:right w:val="none" w:sz="0" w:space="0" w:color="auto"/>
          </w:divBdr>
        </w:div>
        <w:div w:id="594094960">
          <w:marLeft w:val="0"/>
          <w:marRight w:val="0"/>
          <w:marTop w:val="0"/>
          <w:marBottom w:val="0"/>
          <w:divBdr>
            <w:top w:val="none" w:sz="0" w:space="0" w:color="auto"/>
            <w:left w:val="none" w:sz="0" w:space="0" w:color="auto"/>
            <w:bottom w:val="none" w:sz="0" w:space="0" w:color="auto"/>
            <w:right w:val="none" w:sz="0" w:space="0" w:color="auto"/>
          </w:divBdr>
        </w:div>
        <w:div w:id="1935549308">
          <w:marLeft w:val="0"/>
          <w:marRight w:val="0"/>
          <w:marTop w:val="0"/>
          <w:marBottom w:val="0"/>
          <w:divBdr>
            <w:top w:val="none" w:sz="0" w:space="0" w:color="auto"/>
            <w:left w:val="none" w:sz="0" w:space="0" w:color="auto"/>
            <w:bottom w:val="none" w:sz="0" w:space="0" w:color="auto"/>
            <w:right w:val="none" w:sz="0" w:space="0" w:color="auto"/>
          </w:divBdr>
        </w:div>
      </w:divsChild>
    </w:div>
    <w:div w:id="202146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22346-7AF1-414E-AF8B-AEAD45926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691</Words>
  <Characters>3940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Nohome</Company>
  <LinksUpToDate>false</LinksUpToDate>
  <CharactersWithSpaces>4622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Noname</dc:creator>
  <cp:lastModifiedBy>ученик</cp:lastModifiedBy>
  <cp:revision>2</cp:revision>
  <cp:lastPrinted>2026-06-11T02:47:00Z</cp:lastPrinted>
  <dcterms:created xsi:type="dcterms:W3CDTF">2026-07-05T22:36:00Z</dcterms:created>
  <dcterms:modified xsi:type="dcterms:W3CDTF">2026-07-05T22:36:00Z</dcterms:modified>
</cp:coreProperties>
</file>